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F11AD" w14:textId="77777777" w:rsidR="009D366E" w:rsidRDefault="009D366E" w:rsidP="00020A80">
      <w:pPr>
        <w:pStyle w:val="Titre1"/>
        <w:spacing w:before="80" w:after="80" w:line="240" w:lineRule="auto"/>
        <w:jc w:val="center"/>
        <w:rPr>
          <w:rFonts w:ascii="Arial" w:hAnsi="Arial" w:cs="Arial"/>
          <w:sz w:val="20"/>
          <w:szCs w:val="20"/>
        </w:rPr>
      </w:pPr>
      <w:r w:rsidRPr="009D366E">
        <w:rPr>
          <w:rFonts w:ascii="Arial" w:hAnsi="Arial" w:cs="Arial"/>
          <w:sz w:val="20"/>
          <w:szCs w:val="20"/>
        </w:rPr>
        <w:t>NOTICE EXPLICATIVE</w:t>
      </w:r>
    </w:p>
    <w:p w14:paraId="4CD5F8C8" w14:textId="77777777" w:rsidR="004F7932" w:rsidRDefault="004F7932" w:rsidP="00284C4E">
      <w:pPr>
        <w:spacing w:after="120" w:line="240" w:lineRule="auto"/>
        <w:jc w:val="both"/>
        <w:rPr>
          <w:rFonts w:ascii="Arial" w:hAnsi="Arial" w:cs="Arial"/>
          <w:sz w:val="20"/>
          <w:szCs w:val="20"/>
        </w:rPr>
      </w:pPr>
      <w:r w:rsidRPr="004F7932">
        <w:rPr>
          <w:rFonts w:ascii="Arial" w:hAnsi="Arial" w:cs="Arial"/>
          <w:sz w:val="20"/>
          <w:szCs w:val="20"/>
        </w:rPr>
        <w:t>Vous êtes fonctionnaire</w:t>
      </w:r>
      <w:r w:rsidR="00402DA7" w:rsidRPr="00402DA7">
        <w:t xml:space="preserve"> </w:t>
      </w:r>
      <w:r w:rsidR="00402DA7" w:rsidRPr="00402DA7">
        <w:rPr>
          <w:rFonts w:ascii="Arial" w:hAnsi="Arial" w:cs="Arial"/>
          <w:sz w:val="20"/>
          <w:szCs w:val="20"/>
        </w:rPr>
        <w:t>titulaire</w:t>
      </w:r>
      <w:r w:rsidR="00402DA7">
        <w:rPr>
          <w:rFonts w:ascii="Arial" w:hAnsi="Arial" w:cs="Arial"/>
          <w:sz w:val="20"/>
          <w:szCs w:val="20"/>
        </w:rPr>
        <w:t xml:space="preserve"> ou</w:t>
      </w:r>
      <w:r w:rsidR="00402DA7" w:rsidRPr="00402DA7">
        <w:rPr>
          <w:rFonts w:ascii="Arial" w:hAnsi="Arial" w:cs="Arial"/>
          <w:sz w:val="20"/>
          <w:szCs w:val="20"/>
        </w:rPr>
        <w:t xml:space="preserve"> stagiaire</w:t>
      </w:r>
      <w:r w:rsidR="00402DA7">
        <w:rPr>
          <w:rFonts w:ascii="Arial" w:hAnsi="Arial" w:cs="Arial"/>
          <w:sz w:val="20"/>
          <w:szCs w:val="20"/>
        </w:rPr>
        <w:t>,</w:t>
      </w:r>
      <w:r>
        <w:rPr>
          <w:rFonts w:ascii="Arial" w:hAnsi="Arial" w:cs="Arial"/>
          <w:sz w:val="20"/>
          <w:szCs w:val="20"/>
        </w:rPr>
        <w:t xml:space="preserve"> agent contractuel</w:t>
      </w:r>
      <w:r w:rsidR="00402DA7">
        <w:rPr>
          <w:rFonts w:ascii="Arial" w:hAnsi="Arial" w:cs="Arial"/>
          <w:sz w:val="20"/>
          <w:szCs w:val="20"/>
        </w:rPr>
        <w:t xml:space="preserve"> de droit public </w:t>
      </w:r>
      <w:r w:rsidR="00402DA7" w:rsidRPr="00D2066D">
        <w:rPr>
          <w:rFonts w:ascii="Arial" w:hAnsi="Arial" w:cs="Arial"/>
          <w:sz w:val="20"/>
          <w:szCs w:val="20"/>
        </w:rPr>
        <w:t>(CDD, CDI)</w:t>
      </w:r>
      <w:r w:rsidR="00402DA7">
        <w:rPr>
          <w:rFonts w:ascii="Arial" w:hAnsi="Arial" w:cs="Arial"/>
          <w:sz w:val="20"/>
          <w:szCs w:val="20"/>
        </w:rPr>
        <w:t xml:space="preserve"> ou privé </w:t>
      </w:r>
      <w:r w:rsidR="00402DA7" w:rsidRPr="00402DA7">
        <w:rPr>
          <w:rFonts w:ascii="Arial" w:hAnsi="Arial" w:cs="Arial"/>
          <w:sz w:val="20"/>
          <w:szCs w:val="20"/>
        </w:rPr>
        <w:t>(CUI-PEC</w:t>
      </w:r>
      <w:r w:rsidR="00402DA7">
        <w:rPr>
          <w:rFonts w:ascii="Arial" w:hAnsi="Arial" w:cs="Arial"/>
          <w:sz w:val="20"/>
          <w:szCs w:val="20"/>
        </w:rPr>
        <w:t>, apprenti</w:t>
      </w:r>
      <w:r w:rsidR="00402DA7" w:rsidRPr="00402DA7">
        <w:rPr>
          <w:rFonts w:ascii="Arial" w:hAnsi="Arial" w:cs="Arial"/>
          <w:sz w:val="20"/>
          <w:szCs w:val="20"/>
        </w:rPr>
        <w:t>)</w:t>
      </w:r>
      <w:r w:rsidR="00402DA7">
        <w:rPr>
          <w:rFonts w:ascii="Arial" w:hAnsi="Arial" w:cs="Arial"/>
          <w:sz w:val="20"/>
          <w:szCs w:val="20"/>
        </w:rPr>
        <w:t>,</w:t>
      </w:r>
      <w:r>
        <w:rPr>
          <w:rFonts w:ascii="Arial" w:hAnsi="Arial" w:cs="Arial"/>
          <w:sz w:val="20"/>
          <w:szCs w:val="20"/>
        </w:rPr>
        <w:t xml:space="preserve"> </w:t>
      </w:r>
      <w:r w:rsidRPr="004F7932">
        <w:rPr>
          <w:rFonts w:ascii="Arial" w:hAnsi="Arial" w:cs="Arial"/>
          <w:sz w:val="20"/>
          <w:szCs w:val="20"/>
        </w:rPr>
        <w:t xml:space="preserve">au sein </w:t>
      </w:r>
      <w:r w:rsidR="00EF3BF9" w:rsidRPr="004F7932">
        <w:rPr>
          <w:rFonts w:ascii="Arial" w:hAnsi="Arial" w:cs="Arial"/>
          <w:sz w:val="20"/>
          <w:szCs w:val="20"/>
        </w:rPr>
        <w:t>d</w:t>
      </w:r>
      <w:r w:rsidR="00EF3BF9">
        <w:rPr>
          <w:rFonts w:ascii="Arial" w:hAnsi="Arial" w:cs="Arial"/>
          <w:sz w:val="20"/>
          <w:szCs w:val="20"/>
        </w:rPr>
        <w:t>es</w:t>
      </w:r>
      <w:r w:rsidR="00EF3BF9" w:rsidRPr="004F7932">
        <w:rPr>
          <w:rFonts w:ascii="Arial" w:hAnsi="Arial" w:cs="Arial"/>
          <w:sz w:val="20"/>
          <w:szCs w:val="20"/>
        </w:rPr>
        <w:t xml:space="preserve"> ministères</w:t>
      </w:r>
      <w:r w:rsidRPr="004F7932">
        <w:rPr>
          <w:rFonts w:ascii="Arial" w:hAnsi="Arial" w:cs="Arial"/>
          <w:sz w:val="20"/>
          <w:szCs w:val="20"/>
        </w:rPr>
        <w:t xml:space="preserve"> de l’éducation nationale</w:t>
      </w:r>
      <w:r w:rsidR="00402DA7">
        <w:rPr>
          <w:rFonts w:ascii="Arial" w:hAnsi="Arial" w:cs="Arial"/>
          <w:sz w:val="20"/>
          <w:szCs w:val="20"/>
        </w:rPr>
        <w:t xml:space="preserve">, </w:t>
      </w:r>
      <w:r w:rsidR="00F36A49">
        <w:rPr>
          <w:rFonts w:ascii="Arial" w:hAnsi="Arial" w:cs="Arial"/>
          <w:sz w:val="20"/>
          <w:szCs w:val="20"/>
        </w:rPr>
        <w:t xml:space="preserve">de la jeunesse et des sports, et de l’enseignement supérieur, de la recherche de l’innovation, </w:t>
      </w:r>
      <w:r w:rsidR="00402DA7">
        <w:rPr>
          <w:rFonts w:ascii="Arial" w:hAnsi="Arial" w:cs="Arial"/>
          <w:sz w:val="20"/>
          <w:szCs w:val="20"/>
        </w:rPr>
        <w:t xml:space="preserve">vous </w:t>
      </w:r>
      <w:r w:rsidR="00FB10CF">
        <w:rPr>
          <w:rFonts w:ascii="Arial" w:hAnsi="Arial" w:cs="Arial"/>
          <w:sz w:val="20"/>
          <w:szCs w:val="20"/>
        </w:rPr>
        <w:t>pouve</w:t>
      </w:r>
      <w:r w:rsidRPr="004F7932">
        <w:rPr>
          <w:rFonts w:ascii="Arial" w:hAnsi="Arial" w:cs="Arial"/>
          <w:sz w:val="20"/>
          <w:szCs w:val="20"/>
        </w:rPr>
        <w:t xml:space="preserve">z </w:t>
      </w:r>
      <w:r w:rsidR="00402DA7">
        <w:rPr>
          <w:rFonts w:ascii="Arial" w:hAnsi="Arial" w:cs="Arial"/>
          <w:sz w:val="20"/>
          <w:szCs w:val="20"/>
        </w:rPr>
        <w:t>bénéficier</w:t>
      </w:r>
      <w:r w:rsidRPr="004F7932">
        <w:rPr>
          <w:rFonts w:ascii="Arial" w:hAnsi="Arial" w:cs="Arial"/>
          <w:sz w:val="20"/>
          <w:szCs w:val="20"/>
        </w:rPr>
        <w:t xml:space="preserve">, sous certaines conditions, </w:t>
      </w:r>
      <w:r w:rsidR="00402DA7">
        <w:rPr>
          <w:rFonts w:ascii="Arial" w:hAnsi="Arial" w:cs="Arial"/>
          <w:sz w:val="20"/>
          <w:szCs w:val="20"/>
        </w:rPr>
        <w:t>d</w:t>
      </w:r>
      <w:r>
        <w:rPr>
          <w:rFonts w:ascii="Arial" w:hAnsi="Arial" w:cs="Arial"/>
          <w:sz w:val="20"/>
          <w:szCs w:val="20"/>
        </w:rPr>
        <w:t>u versement de l’indemnité exceptionnelle « inflation »</w:t>
      </w:r>
      <w:r w:rsidRPr="004F7932">
        <w:rPr>
          <w:rFonts w:ascii="Arial" w:hAnsi="Arial" w:cs="Arial"/>
          <w:sz w:val="20"/>
          <w:szCs w:val="20"/>
        </w:rPr>
        <w:t>.</w:t>
      </w:r>
    </w:p>
    <w:p w14:paraId="47B5EFD1" w14:textId="77777777" w:rsidR="004F7932" w:rsidRDefault="009D366E" w:rsidP="00284C4E">
      <w:pPr>
        <w:spacing w:after="120" w:line="240" w:lineRule="auto"/>
        <w:jc w:val="both"/>
        <w:rPr>
          <w:rFonts w:ascii="Arial" w:hAnsi="Arial" w:cs="Arial"/>
          <w:sz w:val="20"/>
          <w:szCs w:val="20"/>
        </w:rPr>
      </w:pPr>
      <w:r w:rsidRPr="00D2066D">
        <w:rPr>
          <w:rFonts w:ascii="Arial" w:hAnsi="Arial" w:cs="Arial"/>
          <w:sz w:val="20"/>
          <w:szCs w:val="20"/>
        </w:rPr>
        <w:t xml:space="preserve">L’indemnité inflation constitue une aide forfaitaire exceptionnelle et individuelle de 100 </w:t>
      </w:r>
      <w:r>
        <w:rPr>
          <w:rFonts w:ascii="Arial" w:hAnsi="Arial" w:cs="Arial"/>
          <w:sz w:val="20"/>
          <w:szCs w:val="20"/>
        </w:rPr>
        <w:t>€</w:t>
      </w:r>
      <w:r w:rsidRPr="00D2066D">
        <w:rPr>
          <w:rFonts w:ascii="Arial" w:hAnsi="Arial" w:cs="Arial"/>
          <w:sz w:val="20"/>
          <w:szCs w:val="20"/>
        </w:rPr>
        <w:t xml:space="preserve"> nets qui vise à préserver le pouvoir d’achat face à l’inflation constatée en 2021. </w:t>
      </w:r>
      <w:r w:rsidR="00DB61ED">
        <w:rPr>
          <w:rFonts w:ascii="Arial" w:hAnsi="Arial" w:cs="Arial"/>
          <w:sz w:val="20"/>
          <w:szCs w:val="20"/>
        </w:rPr>
        <w:t>Elle</w:t>
      </w:r>
      <w:r w:rsidR="00DB61ED" w:rsidRPr="00D2066D">
        <w:rPr>
          <w:rFonts w:ascii="Arial" w:hAnsi="Arial" w:cs="Arial"/>
          <w:sz w:val="20"/>
          <w:szCs w:val="20"/>
        </w:rPr>
        <w:t xml:space="preserve"> </w:t>
      </w:r>
      <w:r w:rsidR="00637F62" w:rsidRPr="00D2066D">
        <w:rPr>
          <w:rFonts w:ascii="Arial" w:hAnsi="Arial" w:cs="Arial"/>
          <w:sz w:val="20"/>
          <w:szCs w:val="20"/>
        </w:rPr>
        <w:t xml:space="preserve">n’est versée qu’une seule fois </w:t>
      </w:r>
      <w:r w:rsidR="00DB61ED" w:rsidRPr="00D2066D">
        <w:rPr>
          <w:rFonts w:ascii="Arial" w:hAnsi="Arial" w:cs="Arial"/>
          <w:sz w:val="20"/>
          <w:szCs w:val="20"/>
        </w:rPr>
        <w:t xml:space="preserve">à toute personne éligible au regard de sa situation </w:t>
      </w:r>
      <w:r w:rsidR="00EC17B9">
        <w:rPr>
          <w:rFonts w:ascii="Arial" w:hAnsi="Arial" w:cs="Arial"/>
          <w:sz w:val="20"/>
          <w:szCs w:val="20"/>
        </w:rPr>
        <w:t>au</w:t>
      </w:r>
      <w:r w:rsidR="00DB61ED" w:rsidRPr="00D2066D">
        <w:rPr>
          <w:rFonts w:ascii="Arial" w:hAnsi="Arial" w:cs="Arial"/>
          <w:sz w:val="20"/>
          <w:szCs w:val="20"/>
        </w:rPr>
        <w:t xml:space="preserve"> mois d’octobre 2021, dans</w:t>
      </w:r>
      <w:r w:rsidR="00DB61ED">
        <w:rPr>
          <w:rFonts w:ascii="Arial" w:hAnsi="Arial" w:cs="Arial"/>
          <w:sz w:val="20"/>
          <w:szCs w:val="20"/>
        </w:rPr>
        <w:t xml:space="preserve"> </w:t>
      </w:r>
      <w:r w:rsidR="00EC17B9">
        <w:rPr>
          <w:rFonts w:ascii="Arial" w:hAnsi="Arial" w:cs="Arial"/>
          <w:sz w:val="20"/>
          <w:szCs w:val="20"/>
        </w:rPr>
        <w:t>l</w:t>
      </w:r>
      <w:r w:rsidR="00DB61ED">
        <w:rPr>
          <w:rFonts w:ascii="Arial" w:hAnsi="Arial" w:cs="Arial"/>
          <w:sz w:val="20"/>
          <w:szCs w:val="20"/>
        </w:rPr>
        <w:t>es conditions définies par le</w:t>
      </w:r>
      <w:r w:rsidR="00DB61ED" w:rsidRPr="009D366E">
        <w:rPr>
          <w:rFonts w:ascii="Arial" w:hAnsi="Arial" w:cs="Arial"/>
          <w:sz w:val="20"/>
          <w:szCs w:val="20"/>
        </w:rPr>
        <w:t xml:space="preserve"> décret</w:t>
      </w:r>
      <w:r w:rsidR="00DB61ED" w:rsidRPr="00D2066D">
        <w:rPr>
          <w:rFonts w:ascii="Arial" w:hAnsi="Arial" w:cs="Arial"/>
          <w:sz w:val="20"/>
          <w:szCs w:val="20"/>
        </w:rPr>
        <w:t xml:space="preserve"> </w:t>
      </w:r>
      <w:hyperlink r:id="rId11" w:history="1">
        <w:r w:rsidR="00DB61ED">
          <w:rPr>
            <w:rStyle w:val="Lienhypertexte"/>
            <w:rFonts w:ascii="Arial" w:hAnsi="Arial" w:cs="Arial"/>
            <w:color w:val="1F497D" w:themeColor="text2"/>
            <w:sz w:val="20"/>
            <w:szCs w:val="20"/>
          </w:rPr>
          <w:t>n° 2021-1623 du 11 </w:t>
        </w:r>
        <w:r w:rsidR="00DB61ED" w:rsidRPr="001E0A0D">
          <w:rPr>
            <w:rStyle w:val="Lienhypertexte"/>
            <w:rFonts w:ascii="Arial" w:hAnsi="Arial" w:cs="Arial"/>
            <w:color w:val="1F497D" w:themeColor="text2"/>
            <w:sz w:val="20"/>
            <w:szCs w:val="20"/>
          </w:rPr>
          <w:t>décembre</w:t>
        </w:r>
        <w:r w:rsidR="00DB61ED">
          <w:rPr>
            <w:rStyle w:val="Lienhypertexte"/>
            <w:rFonts w:ascii="Arial" w:hAnsi="Arial" w:cs="Arial"/>
            <w:color w:val="1F497D" w:themeColor="text2"/>
            <w:sz w:val="20"/>
            <w:szCs w:val="20"/>
          </w:rPr>
          <w:t> </w:t>
        </w:r>
        <w:r w:rsidR="00DB61ED" w:rsidRPr="001E0A0D">
          <w:rPr>
            <w:rStyle w:val="Lienhypertexte"/>
            <w:rFonts w:ascii="Arial" w:hAnsi="Arial" w:cs="Arial"/>
            <w:color w:val="1F497D" w:themeColor="text2"/>
            <w:sz w:val="20"/>
            <w:szCs w:val="20"/>
          </w:rPr>
          <w:t>2021</w:t>
        </w:r>
      </w:hyperlink>
      <w:r w:rsidR="00DB61ED">
        <w:rPr>
          <w:rFonts w:ascii="Arial" w:hAnsi="Arial" w:cs="Arial"/>
          <w:color w:val="1F497D" w:themeColor="text2"/>
          <w:sz w:val="20"/>
          <w:szCs w:val="20"/>
        </w:rPr>
        <w:t> </w:t>
      </w:r>
      <w:r w:rsidR="00DB61ED" w:rsidRPr="004F7932">
        <w:rPr>
          <w:rFonts w:ascii="Arial" w:hAnsi="Arial" w:cs="Arial"/>
          <w:noProof/>
          <w:sz w:val="20"/>
          <w:szCs w:val="20"/>
          <w:lang w:eastAsia="fr-FR"/>
        </w:rPr>
        <w:t xml:space="preserve"> </w:t>
      </w:r>
      <w:r w:rsidR="00DB61ED" w:rsidRPr="00D2066D">
        <w:rPr>
          <w:rFonts w:ascii="Arial" w:hAnsi="Arial" w:cs="Arial"/>
          <w:noProof/>
          <w:sz w:val="20"/>
          <w:szCs w:val="20"/>
          <w:lang w:eastAsia="fr-FR"/>
        </w:rPr>
        <w:drawing>
          <wp:inline distT="0" distB="0" distL="0" distR="0" wp14:anchorId="06DBE660" wp14:editId="3D219AFC">
            <wp:extent cx="108000" cy="108000"/>
            <wp:effectExtent l="0" t="0" r="6350" b="6350"/>
            <wp:docPr id="211" name="Image 2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p w14:paraId="29BDF2A1" w14:textId="77777777" w:rsidR="00191AD0" w:rsidRDefault="004F7932" w:rsidP="00284C4E">
      <w:pPr>
        <w:spacing w:after="120" w:line="240" w:lineRule="auto"/>
        <w:jc w:val="both"/>
        <w:rPr>
          <w:rFonts w:ascii="Arial" w:hAnsi="Arial" w:cs="Arial"/>
          <w:sz w:val="20"/>
          <w:szCs w:val="20"/>
        </w:rPr>
      </w:pPr>
      <w:r>
        <w:rPr>
          <w:rFonts w:ascii="Arial" w:hAnsi="Arial" w:cs="Arial"/>
          <w:sz w:val="20"/>
          <w:szCs w:val="20"/>
        </w:rPr>
        <w:t xml:space="preserve">Cette </w:t>
      </w:r>
      <w:r w:rsidR="009D366E" w:rsidRPr="00511FF5">
        <w:rPr>
          <w:rFonts w:ascii="Arial" w:hAnsi="Arial" w:cs="Arial"/>
          <w:sz w:val="20"/>
          <w:szCs w:val="20"/>
        </w:rPr>
        <w:t>indemnité est totalement exonérée de cotisations et contribution</w:t>
      </w:r>
      <w:r w:rsidR="00637F62">
        <w:rPr>
          <w:rFonts w:ascii="Arial" w:hAnsi="Arial" w:cs="Arial"/>
          <w:sz w:val="20"/>
          <w:szCs w:val="20"/>
        </w:rPr>
        <w:t>s</w:t>
      </w:r>
      <w:r w:rsidR="009D366E" w:rsidRPr="00511FF5">
        <w:rPr>
          <w:rFonts w:ascii="Arial" w:hAnsi="Arial" w:cs="Arial"/>
          <w:sz w:val="20"/>
          <w:szCs w:val="20"/>
        </w:rPr>
        <w:t xml:space="preserve"> sociales. Elle ne sera pas prise en compte dans les conditions de ressources pour le calcul de</w:t>
      </w:r>
      <w:r w:rsidR="009D366E">
        <w:rPr>
          <w:rFonts w:ascii="Arial" w:hAnsi="Arial" w:cs="Arial"/>
          <w:sz w:val="20"/>
          <w:szCs w:val="20"/>
        </w:rPr>
        <w:t xml:space="preserve"> </w:t>
      </w:r>
      <w:r w:rsidR="009D366E" w:rsidRPr="00511FF5">
        <w:rPr>
          <w:rFonts w:ascii="Arial" w:hAnsi="Arial" w:cs="Arial"/>
          <w:sz w:val="20"/>
          <w:szCs w:val="20"/>
        </w:rPr>
        <w:t xml:space="preserve">l’impôt sur le revenu </w:t>
      </w:r>
      <w:r w:rsidR="00EC17B9">
        <w:rPr>
          <w:rFonts w:ascii="Arial" w:hAnsi="Arial" w:cs="Arial"/>
          <w:sz w:val="20"/>
          <w:szCs w:val="20"/>
        </w:rPr>
        <w:t xml:space="preserve">ni </w:t>
      </w:r>
      <w:r w:rsidR="009D366E" w:rsidRPr="00511FF5">
        <w:rPr>
          <w:rFonts w:ascii="Arial" w:hAnsi="Arial" w:cs="Arial"/>
          <w:sz w:val="20"/>
          <w:szCs w:val="20"/>
        </w:rPr>
        <w:t>pour le bénéfice des aides sociales.</w:t>
      </w:r>
    </w:p>
    <w:p w14:paraId="7711CBD3" w14:textId="77777777" w:rsidR="008A0051" w:rsidRPr="00D359FA" w:rsidRDefault="009D366E" w:rsidP="00284C4E">
      <w:pPr>
        <w:spacing w:after="120" w:line="240" w:lineRule="auto"/>
        <w:jc w:val="both"/>
        <w:rPr>
          <w:rFonts w:ascii="Arial" w:hAnsi="Arial" w:cs="Arial"/>
          <w:b/>
          <w:sz w:val="20"/>
          <w:szCs w:val="20"/>
        </w:rPr>
      </w:pPr>
      <w:r w:rsidRPr="00D359FA">
        <w:rPr>
          <w:rFonts w:ascii="Arial" w:hAnsi="Arial" w:cs="Arial"/>
          <w:b/>
          <w:sz w:val="20"/>
          <w:szCs w:val="20"/>
        </w:rPr>
        <w:t>Sauf cas très spécifiques, le versement de l'indemnité inflation est automatique et ne nécessite aucune démarche</w:t>
      </w:r>
      <w:r w:rsidR="00FB10CF" w:rsidRPr="00D359FA">
        <w:rPr>
          <w:rFonts w:ascii="Arial" w:hAnsi="Arial" w:cs="Arial"/>
          <w:b/>
          <w:sz w:val="20"/>
          <w:szCs w:val="20"/>
        </w:rPr>
        <w:t xml:space="preserve">. </w:t>
      </w:r>
      <w:r w:rsidR="00DB61ED" w:rsidRPr="00D359FA">
        <w:rPr>
          <w:rFonts w:ascii="Arial" w:hAnsi="Arial" w:cs="Arial"/>
          <w:sz w:val="20"/>
          <w:szCs w:val="20"/>
        </w:rPr>
        <w:t>V</w:t>
      </w:r>
      <w:r w:rsidRPr="00D359FA">
        <w:rPr>
          <w:rFonts w:ascii="Arial" w:hAnsi="Arial" w:cs="Arial"/>
          <w:sz w:val="20"/>
          <w:szCs w:val="20"/>
        </w:rPr>
        <w:t>otre employeur principal (à savoir celui avec lequel la relation de travail est toujours en cours, ou à défaut celui pour lequel vous avez effectué le plus d’heures durant le mois d’octobre 2021) vous versera cette</w:t>
      </w:r>
      <w:r w:rsidR="008A0051" w:rsidRPr="00D359FA">
        <w:rPr>
          <w:rFonts w:ascii="Arial" w:hAnsi="Arial" w:cs="Arial"/>
          <w:sz w:val="20"/>
          <w:szCs w:val="20"/>
        </w:rPr>
        <w:t xml:space="preserve"> aide</w:t>
      </w:r>
      <w:r w:rsidRPr="00D359FA">
        <w:rPr>
          <w:rFonts w:ascii="Arial" w:hAnsi="Arial" w:cs="Arial"/>
          <w:sz w:val="20"/>
          <w:szCs w:val="20"/>
        </w:rPr>
        <w:t xml:space="preserve"> </w:t>
      </w:r>
      <w:r w:rsidR="005D3960" w:rsidRPr="00D359FA">
        <w:rPr>
          <w:rFonts w:ascii="Arial" w:hAnsi="Arial" w:cs="Arial"/>
          <w:sz w:val="20"/>
          <w:szCs w:val="20"/>
        </w:rPr>
        <w:t>entre les mois de janvier et février 2022</w:t>
      </w:r>
      <w:r w:rsidR="00191AD0" w:rsidRPr="00D359FA">
        <w:rPr>
          <w:rFonts w:ascii="Arial" w:hAnsi="Arial" w:cs="Arial"/>
          <w:sz w:val="20"/>
          <w:szCs w:val="20"/>
        </w:rPr>
        <w:t xml:space="preserve">, </w:t>
      </w:r>
      <w:r w:rsidRPr="00D359FA">
        <w:rPr>
          <w:rFonts w:ascii="Arial" w:hAnsi="Arial" w:cs="Arial"/>
          <w:sz w:val="20"/>
          <w:szCs w:val="20"/>
        </w:rPr>
        <w:t>si les critères d’éligibilité sont satisfaits.</w:t>
      </w:r>
      <w:r w:rsidRPr="00D359FA">
        <w:rPr>
          <w:rFonts w:ascii="Arial" w:hAnsi="Arial" w:cs="Arial"/>
          <w:b/>
          <w:sz w:val="20"/>
          <w:szCs w:val="20"/>
        </w:rPr>
        <w:t xml:space="preserve"> </w:t>
      </w:r>
    </w:p>
    <w:p w14:paraId="00C5467B" w14:textId="7B4CE87D" w:rsidR="00DB61ED" w:rsidRPr="00D359FA" w:rsidRDefault="008A0051" w:rsidP="00284C4E">
      <w:pPr>
        <w:spacing w:after="120" w:line="240" w:lineRule="auto"/>
        <w:jc w:val="both"/>
        <w:rPr>
          <w:rFonts w:ascii="Arial" w:hAnsi="Arial" w:cs="Arial"/>
          <w:b/>
          <w:sz w:val="20"/>
          <w:szCs w:val="20"/>
        </w:rPr>
      </w:pPr>
      <w:r w:rsidRPr="00D359FA">
        <w:rPr>
          <w:rFonts w:ascii="Arial" w:hAnsi="Arial" w:cs="Arial"/>
          <w:b/>
          <w:sz w:val="20"/>
          <w:szCs w:val="20"/>
        </w:rPr>
        <w:t>À défaut de versement automatique, vous pourrez solliciter votre employeur qui sera te</w:t>
      </w:r>
      <w:r w:rsidR="00066D46">
        <w:rPr>
          <w:rFonts w:ascii="Arial" w:hAnsi="Arial" w:cs="Arial"/>
          <w:b/>
          <w:sz w:val="20"/>
          <w:szCs w:val="20"/>
        </w:rPr>
        <w:t xml:space="preserve">nu de la verser, sous réserve </w:t>
      </w:r>
      <w:r w:rsidR="00D560F0">
        <w:rPr>
          <w:rFonts w:ascii="Arial" w:hAnsi="Arial" w:cs="Arial"/>
          <w:b/>
          <w:sz w:val="20"/>
          <w:szCs w:val="20"/>
        </w:rPr>
        <w:t>du contrôle de</w:t>
      </w:r>
      <w:r w:rsidR="00066D46">
        <w:rPr>
          <w:rFonts w:ascii="Arial" w:hAnsi="Arial" w:cs="Arial"/>
          <w:b/>
          <w:sz w:val="20"/>
          <w:szCs w:val="20"/>
        </w:rPr>
        <w:t xml:space="preserve"> votre </w:t>
      </w:r>
      <w:r w:rsidRPr="00D359FA">
        <w:rPr>
          <w:rFonts w:ascii="Arial" w:hAnsi="Arial" w:cs="Arial"/>
          <w:b/>
          <w:sz w:val="20"/>
          <w:szCs w:val="20"/>
        </w:rPr>
        <w:t>éligibilité, dans le mois suivant la réception de votre demande.</w:t>
      </w:r>
    </w:p>
    <w:p w14:paraId="2B2D94A8" w14:textId="77777777" w:rsidR="00DB61ED" w:rsidRPr="009322B0" w:rsidRDefault="00DB61ED" w:rsidP="00284C4E">
      <w:pPr>
        <w:spacing w:after="120" w:line="240" w:lineRule="auto"/>
        <w:ind w:right="2107"/>
        <w:jc w:val="both"/>
        <w:rPr>
          <w:rFonts w:ascii="Arial" w:hAnsi="Arial" w:cs="Arial"/>
          <w:sz w:val="20"/>
          <w:szCs w:val="20"/>
        </w:rPr>
      </w:pPr>
      <w:r w:rsidRPr="00666745">
        <w:rPr>
          <w:rFonts w:ascii="Calibri" w:eastAsia="Calibri" w:hAnsi="Calibri" w:cs="Times New Roman"/>
          <w:b/>
          <w:bCs/>
          <w:noProof/>
          <w:sz w:val="18"/>
          <w:szCs w:val="18"/>
          <w:lang w:eastAsia="fr-FR"/>
        </w:rPr>
        <w:drawing>
          <wp:anchor distT="0" distB="0" distL="114300" distR="114300" simplePos="0" relativeHeight="251699200" behindDoc="0" locked="0" layoutInCell="1" allowOverlap="1" wp14:anchorId="4D439288" wp14:editId="1C7E47BD">
            <wp:simplePos x="0" y="0"/>
            <wp:positionH relativeFrom="column">
              <wp:posOffset>5721985</wp:posOffset>
            </wp:positionH>
            <wp:positionV relativeFrom="paragraph">
              <wp:posOffset>8890</wp:posOffset>
            </wp:positionV>
            <wp:extent cx="764540" cy="764540"/>
            <wp:effectExtent l="0" t="0" r="0" b="0"/>
            <wp:wrapNone/>
            <wp:docPr id="205" name="Image 205" descr="C:\Users\mallen\AppData\Local\Temp\qrcode_164148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en\AppData\Local\Temp\qrcode_16414847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F6A">
        <w:rPr>
          <w:rFonts w:ascii="Arial" w:hAnsi="Arial" w:cs="Arial"/>
          <w:sz w:val="20"/>
          <w:szCs w:val="20"/>
        </w:rPr>
        <w:t xml:space="preserve">Retrouvez toutes les informations </w:t>
      </w:r>
      <w:r>
        <w:rPr>
          <w:rFonts w:ascii="Arial" w:hAnsi="Arial" w:cs="Arial"/>
          <w:sz w:val="20"/>
          <w:szCs w:val="20"/>
        </w:rPr>
        <w:t>sur l</w:t>
      </w:r>
      <w:r w:rsidRPr="001F7F6A">
        <w:rPr>
          <w:rFonts w:ascii="Arial" w:hAnsi="Arial" w:cs="Arial"/>
          <w:sz w:val="20"/>
          <w:szCs w:val="20"/>
        </w:rPr>
        <w:t xml:space="preserve">’indemnité inflation </w:t>
      </w:r>
      <w:r>
        <w:rPr>
          <w:rFonts w:ascii="Arial" w:hAnsi="Arial" w:cs="Arial"/>
          <w:sz w:val="20"/>
          <w:szCs w:val="20"/>
        </w:rPr>
        <w:t>et sur les conditions d’éligibilité requises</w:t>
      </w:r>
      <w:r w:rsidRPr="009322B0">
        <w:rPr>
          <w:rFonts w:ascii="Arial" w:hAnsi="Arial" w:cs="Arial"/>
          <w:sz w:val="20"/>
          <w:szCs w:val="20"/>
        </w:rPr>
        <w:t xml:space="preserve">, </w:t>
      </w:r>
      <w:r>
        <w:rPr>
          <w:rFonts w:ascii="Arial" w:hAnsi="Arial" w:cs="Arial"/>
          <w:sz w:val="20"/>
          <w:szCs w:val="20"/>
        </w:rPr>
        <w:t>en prenant connaissance de la</w:t>
      </w:r>
      <w:r w:rsidRPr="009322B0">
        <w:rPr>
          <w:rFonts w:ascii="Arial" w:hAnsi="Arial" w:cs="Arial"/>
          <w:sz w:val="20"/>
          <w:szCs w:val="20"/>
        </w:rPr>
        <w:t xml:space="preserve"> foire aux questions (FAQ) </w:t>
      </w:r>
      <w:r w:rsidRPr="00AC2B3F">
        <w:rPr>
          <w:rFonts w:ascii="Arial" w:hAnsi="Arial" w:cs="Arial"/>
          <w:sz w:val="20"/>
          <w:szCs w:val="20"/>
        </w:rPr>
        <w:t>établie par le Gouvernement accessible via le lien suivant</w:t>
      </w:r>
      <w:r>
        <w:rPr>
          <w:rFonts w:ascii="Arial" w:hAnsi="Arial" w:cs="Arial"/>
          <w:sz w:val="20"/>
          <w:szCs w:val="20"/>
        </w:rPr>
        <w:t xml:space="preserve"> </w:t>
      </w:r>
      <w:r w:rsidRPr="009322B0">
        <w:rPr>
          <w:rFonts w:ascii="Arial" w:hAnsi="Arial" w:cs="Arial"/>
          <w:sz w:val="20"/>
          <w:szCs w:val="20"/>
        </w:rPr>
        <w:t xml:space="preserve">: </w:t>
      </w:r>
      <w:hyperlink r:id="rId14" w:history="1">
        <w:r w:rsidRPr="001E0A0D">
          <w:rPr>
            <w:rStyle w:val="Lienhypertexte"/>
            <w:rFonts w:ascii="Arial" w:hAnsi="Arial" w:cs="Arial"/>
            <w:color w:val="1F497D" w:themeColor="text2"/>
            <w:sz w:val="20"/>
            <w:szCs w:val="20"/>
          </w:rPr>
          <w:t>gouvernement.fr/</w:t>
        </w:r>
        <w:proofErr w:type="spellStart"/>
        <w:r w:rsidRPr="001E0A0D">
          <w:rPr>
            <w:rStyle w:val="Lienhypertexte"/>
            <w:rFonts w:ascii="Arial" w:hAnsi="Arial" w:cs="Arial"/>
            <w:color w:val="1F497D" w:themeColor="text2"/>
            <w:sz w:val="20"/>
            <w:szCs w:val="20"/>
          </w:rPr>
          <w:t>indemnite</w:t>
        </w:r>
        <w:proofErr w:type="spellEnd"/>
        <w:r w:rsidRPr="001E0A0D">
          <w:rPr>
            <w:rStyle w:val="Lienhypertexte"/>
            <w:rFonts w:ascii="Arial" w:hAnsi="Arial" w:cs="Arial"/>
            <w:color w:val="1F497D" w:themeColor="text2"/>
            <w:sz w:val="20"/>
            <w:szCs w:val="20"/>
          </w:rPr>
          <w:t>-inflation</w:t>
        </w:r>
      </w:hyperlink>
      <w:r w:rsidRPr="00940361">
        <w:rPr>
          <w:rFonts w:ascii="Arial" w:hAnsi="Arial" w:cs="Arial"/>
          <w:noProof/>
          <w:sz w:val="20"/>
          <w:szCs w:val="20"/>
          <w:lang w:eastAsia="fr-FR"/>
        </w:rPr>
        <w:t xml:space="preserve"> </w:t>
      </w:r>
      <w:r w:rsidRPr="00D2066D">
        <w:rPr>
          <w:rFonts w:ascii="Arial" w:hAnsi="Arial" w:cs="Arial"/>
          <w:noProof/>
          <w:sz w:val="20"/>
          <w:szCs w:val="20"/>
          <w:lang w:eastAsia="fr-FR"/>
        </w:rPr>
        <w:drawing>
          <wp:inline distT="0" distB="0" distL="0" distR="0" wp14:anchorId="62269803" wp14:editId="7DA2890C">
            <wp:extent cx="151130" cy="151130"/>
            <wp:effectExtent l="0" t="0" r="1270" b="1270"/>
            <wp:docPr id="201" name="Image 20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inline>
        </w:drawing>
      </w:r>
      <w:r>
        <w:rPr>
          <w:rFonts w:ascii="Arial" w:hAnsi="Arial" w:cs="Arial"/>
          <w:noProof/>
          <w:sz w:val="20"/>
          <w:szCs w:val="20"/>
          <w:lang w:eastAsia="fr-FR"/>
        </w:rPr>
        <w:t xml:space="preserve"> ou scann</w:t>
      </w:r>
      <w:r w:rsidR="004C45BD">
        <w:rPr>
          <w:rFonts w:ascii="Arial" w:hAnsi="Arial" w:cs="Arial"/>
          <w:noProof/>
          <w:sz w:val="20"/>
          <w:szCs w:val="20"/>
          <w:lang w:eastAsia="fr-FR"/>
        </w:rPr>
        <w:t>er</w:t>
      </w:r>
      <w:r>
        <w:rPr>
          <w:rFonts w:ascii="Arial" w:hAnsi="Arial" w:cs="Arial"/>
          <w:noProof/>
          <w:sz w:val="20"/>
          <w:szCs w:val="20"/>
          <w:lang w:eastAsia="fr-FR"/>
        </w:rPr>
        <w:t xml:space="preserve"> le QR Code :</w:t>
      </w:r>
    </w:p>
    <w:p w14:paraId="0EACBED0" w14:textId="3F795980" w:rsidR="00DB61ED" w:rsidRDefault="00DB61ED" w:rsidP="008231CD">
      <w:pPr>
        <w:spacing w:after="120" w:line="240" w:lineRule="auto"/>
        <w:ind w:right="2125"/>
        <w:jc w:val="both"/>
        <w:rPr>
          <w:rFonts w:ascii="Arial" w:hAnsi="Arial" w:cs="Arial"/>
          <w:sz w:val="20"/>
          <w:szCs w:val="20"/>
        </w:rPr>
      </w:pPr>
      <w:r w:rsidRPr="009322B0">
        <w:rPr>
          <w:rFonts w:ascii="Arial" w:hAnsi="Arial" w:cs="Arial"/>
          <w:sz w:val="20"/>
          <w:szCs w:val="20"/>
        </w:rPr>
        <w:t xml:space="preserve">Un </w:t>
      </w:r>
      <w:hyperlink r:id="rId16" w:anchor="surveyContainer" w:history="1">
        <w:r w:rsidRPr="006B718B">
          <w:rPr>
            <w:rStyle w:val="Lienhypertexte"/>
            <w:rFonts w:ascii="Arial" w:hAnsi="Arial" w:cs="Arial"/>
            <w:color w:val="1F497D" w:themeColor="text2"/>
            <w:sz w:val="20"/>
            <w:szCs w:val="20"/>
          </w:rPr>
          <w:t>simulateur</w:t>
        </w:r>
      </w:hyperlink>
      <w:r w:rsidRPr="00637F62">
        <w:rPr>
          <w:rFonts w:ascii="Arial" w:hAnsi="Arial" w:cs="Arial"/>
          <w:color w:val="333A56" w:themeColor="accent2"/>
          <w:sz w:val="20"/>
          <w:szCs w:val="20"/>
        </w:rPr>
        <w:t xml:space="preserve"> </w:t>
      </w:r>
      <w:r w:rsidRPr="00D2066D">
        <w:rPr>
          <w:noProof/>
          <w:lang w:eastAsia="fr-FR"/>
        </w:rPr>
        <w:drawing>
          <wp:inline distT="0" distB="0" distL="0" distR="0" wp14:anchorId="5F708905" wp14:editId="7B4561CD">
            <wp:extent cx="151130" cy="151130"/>
            <wp:effectExtent l="0" t="0" r="1270" b="1270"/>
            <wp:docPr id="5" name="Imag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inline>
        </w:drawing>
      </w:r>
      <w:r w:rsidRPr="009322B0">
        <w:rPr>
          <w:rFonts w:ascii="Arial" w:hAnsi="Arial" w:cs="Arial"/>
          <w:sz w:val="20"/>
          <w:szCs w:val="20"/>
        </w:rPr>
        <w:t xml:space="preserve"> est disponible dans la </w:t>
      </w:r>
      <w:r>
        <w:rPr>
          <w:rFonts w:ascii="Arial" w:hAnsi="Arial" w:cs="Arial"/>
          <w:sz w:val="20"/>
          <w:szCs w:val="20"/>
        </w:rPr>
        <w:t>FAQ</w:t>
      </w:r>
      <w:r w:rsidRPr="009322B0">
        <w:rPr>
          <w:rFonts w:ascii="Arial" w:hAnsi="Arial" w:cs="Arial"/>
          <w:sz w:val="20"/>
          <w:szCs w:val="20"/>
        </w:rPr>
        <w:t xml:space="preserve"> sur le site</w:t>
      </w:r>
      <w:r w:rsidR="008231CD">
        <w:rPr>
          <w:rFonts w:ascii="Arial" w:hAnsi="Arial" w:cs="Arial"/>
          <w:sz w:val="20"/>
          <w:szCs w:val="20"/>
        </w:rPr>
        <w:t xml:space="preserve"> du gouvernement afin de détermi</w:t>
      </w:r>
      <w:r w:rsidRPr="009322B0">
        <w:rPr>
          <w:rFonts w:ascii="Arial" w:hAnsi="Arial" w:cs="Arial"/>
          <w:sz w:val="20"/>
          <w:szCs w:val="20"/>
        </w:rPr>
        <w:t>ner si vous êtes éligible à l’indemnité inflation.</w:t>
      </w:r>
    </w:p>
    <w:p w14:paraId="1420DF02" w14:textId="77777777" w:rsidR="00977789" w:rsidRDefault="00DB61ED" w:rsidP="00154479">
      <w:pPr>
        <w:spacing w:after="120" w:line="240" w:lineRule="auto"/>
        <w:jc w:val="both"/>
        <w:rPr>
          <w:rFonts w:ascii="Arial" w:hAnsi="Arial" w:cs="Arial"/>
          <w:sz w:val="20"/>
          <w:szCs w:val="20"/>
        </w:rPr>
      </w:pPr>
      <w:r w:rsidRPr="00DB61ED">
        <w:rPr>
          <w:rFonts w:ascii="Arial" w:hAnsi="Arial" w:cs="Arial"/>
          <w:sz w:val="20"/>
          <w:szCs w:val="20"/>
        </w:rPr>
        <w:t xml:space="preserve">La présente notice a pour objet de répondre </w:t>
      </w:r>
      <w:r w:rsidR="00191AD0">
        <w:rPr>
          <w:rFonts w:ascii="Arial" w:hAnsi="Arial" w:cs="Arial"/>
          <w:sz w:val="20"/>
          <w:szCs w:val="20"/>
        </w:rPr>
        <w:t>aux</w:t>
      </w:r>
      <w:r w:rsidRPr="00DB61ED">
        <w:rPr>
          <w:rFonts w:ascii="Arial" w:hAnsi="Arial" w:cs="Arial"/>
          <w:sz w:val="20"/>
          <w:szCs w:val="20"/>
        </w:rPr>
        <w:t xml:space="preserve"> questions </w:t>
      </w:r>
      <w:r w:rsidR="00402DA7">
        <w:rPr>
          <w:rFonts w:ascii="Arial" w:hAnsi="Arial" w:cs="Arial"/>
          <w:sz w:val="20"/>
          <w:szCs w:val="20"/>
        </w:rPr>
        <w:t xml:space="preserve">principales </w:t>
      </w:r>
      <w:r w:rsidRPr="00DB61ED">
        <w:rPr>
          <w:rFonts w:ascii="Arial" w:hAnsi="Arial" w:cs="Arial"/>
          <w:sz w:val="20"/>
          <w:szCs w:val="20"/>
        </w:rPr>
        <w:t>que vous vous posez.</w:t>
      </w:r>
    </w:p>
    <w:p w14:paraId="4C181CB7" w14:textId="77777777" w:rsidR="00372E8F" w:rsidRDefault="00372E8F" w:rsidP="00284C4E">
      <w:pPr>
        <w:pStyle w:val="Titre1"/>
        <w:spacing w:before="120" w:after="120" w:line="240" w:lineRule="auto"/>
        <w:jc w:val="both"/>
        <w:rPr>
          <w:rFonts w:ascii="Arial" w:hAnsi="Arial" w:cs="Arial"/>
          <w:sz w:val="20"/>
          <w:szCs w:val="20"/>
        </w:rPr>
      </w:pPr>
    </w:p>
    <w:p w14:paraId="54127787" w14:textId="77777777" w:rsidR="00E3286D"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1/ C</w:t>
      </w:r>
      <w:r w:rsidR="009D366E" w:rsidRPr="009D366E">
        <w:rPr>
          <w:rFonts w:ascii="Arial" w:hAnsi="Arial" w:cs="Arial"/>
          <w:sz w:val="20"/>
          <w:szCs w:val="20"/>
        </w:rPr>
        <w:t xml:space="preserve">onditions requises pour bénéficier de </w:t>
      </w:r>
      <w:r w:rsidR="00D13A04" w:rsidRPr="00097FD6">
        <w:rPr>
          <w:rFonts w:ascii="Arial" w:hAnsi="Arial" w:cs="Arial"/>
          <w:sz w:val="20"/>
          <w:szCs w:val="20"/>
        </w:rPr>
        <w:t>l’indemnité inflation</w:t>
      </w:r>
    </w:p>
    <w:p w14:paraId="63804C82" w14:textId="77777777" w:rsidR="004F7932" w:rsidRPr="00D2066D" w:rsidRDefault="009D366E" w:rsidP="00284C4E">
      <w:pPr>
        <w:spacing w:after="120" w:line="240" w:lineRule="auto"/>
        <w:jc w:val="both"/>
        <w:rPr>
          <w:rFonts w:ascii="Arial" w:hAnsi="Arial" w:cs="Arial"/>
          <w:sz w:val="20"/>
          <w:szCs w:val="20"/>
        </w:rPr>
      </w:pPr>
      <w:r w:rsidRPr="009D366E">
        <w:rPr>
          <w:rFonts w:ascii="Arial" w:hAnsi="Arial" w:cs="Arial"/>
          <w:sz w:val="20"/>
          <w:szCs w:val="20"/>
        </w:rPr>
        <w:t>Ces conditions sont fixées par le décret</w:t>
      </w:r>
      <w:r w:rsidRPr="00D2066D">
        <w:rPr>
          <w:rFonts w:ascii="Arial" w:hAnsi="Arial" w:cs="Arial"/>
          <w:sz w:val="20"/>
          <w:szCs w:val="20"/>
        </w:rPr>
        <w:t xml:space="preserve"> </w:t>
      </w:r>
      <w:hyperlink r:id="rId18" w:history="1">
        <w:r>
          <w:rPr>
            <w:rStyle w:val="Lienhypertexte"/>
            <w:rFonts w:ascii="Arial" w:hAnsi="Arial" w:cs="Arial"/>
            <w:color w:val="1F497D" w:themeColor="text2"/>
            <w:sz w:val="20"/>
            <w:szCs w:val="20"/>
          </w:rPr>
          <w:t>n° 2021-1623 du 11 </w:t>
        </w:r>
        <w:r w:rsidRPr="001E0A0D">
          <w:rPr>
            <w:rStyle w:val="Lienhypertexte"/>
            <w:rFonts w:ascii="Arial" w:hAnsi="Arial" w:cs="Arial"/>
            <w:color w:val="1F497D" w:themeColor="text2"/>
            <w:sz w:val="20"/>
            <w:szCs w:val="20"/>
          </w:rPr>
          <w:t>décembre</w:t>
        </w:r>
        <w:r>
          <w:rPr>
            <w:rStyle w:val="Lienhypertexte"/>
            <w:rFonts w:ascii="Arial" w:hAnsi="Arial" w:cs="Arial"/>
            <w:color w:val="1F497D" w:themeColor="text2"/>
            <w:sz w:val="20"/>
            <w:szCs w:val="20"/>
          </w:rPr>
          <w:t> </w:t>
        </w:r>
        <w:r w:rsidRPr="001E0A0D">
          <w:rPr>
            <w:rStyle w:val="Lienhypertexte"/>
            <w:rFonts w:ascii="Arial" w:hAnsi="Arial" w:cs="Arial"/>
            <w:color w:val="1F497D" w:themeColor="text2"/>
            <w:sz w:val="20"/>
            <w:szCs w:val="20"/>
          </w:rPr>
          <w:t>2021</w:t>
        </w:r>
      </w:hyperlink>
      <w:r w:rsidR="004F7932">
        <w:rPr>
          <w:rFonts w:ascii="Arial" w:hAnsi="Arial" w:cs="Arial"/>
          <w:color w:val="1F497D" w:themeColor="text2"/>
          <w:sz w:val="20"/>
          <w:szCs w:val="20"/>
        </w:rPr>
        <w:t> </w:t>
      </w:r>
      <w:r w:rsidR="004F7932" w:rsidRPr="00D2066D">
        <w:rPr>
          <w:rFonts w:ascii="Arial" w:hAnsi="Arial" w:cs="Arial"/>
          <w:noProof/>
          <w:sz w:val="20"/>
          <w:szCs w:val="20"/>
          <w:lang w:eastAsia="fr-FR"/>
        </w:rPr>
        <w:drawing>
          <wp:inline distT="0" distB="0" distL="0" distR="0" wp14:anchorId="2FC5DF46" wp14:editId="55134630">
            <wp:extent cx="144000" cy="144000"/>
            <wp:effectExtent l="0" t="0" r="8890" b="8890"/>
            <wp:docPr id="198" name="Image 19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637F62">
        <w:rPr>
          <w:rFonts w:ascii="Arial" w:hAnsi="Arial" w:cs="Arial"/>
          <w:color w:val="1F497D" w:themeColor="text2"/>
          <w:sz w:val="20"/>
          <w:szCs w:val="20"/>
        </w:rPr>
        <w:t> :</w:t>
      </w:r>
    </w:p>
    <w:tbl>
      <w:tblPr>
        <w:tblStyle w:val="Tableausimple11"/>
        <w:tblW w:w="0" w:type="auto"/>
        <w:tblLook w:val="04A0" w:firstRow="1" w:lastRow="0" w:firstColumn="1" w:lastColumn="0" w:noHBand="0" w:noVBand="1"/>
      </w:tblPr>
      <w:tblGrid>
        <w:gridCol w:w="1696"/>
        <w:gridCol w:w="9048"/>
      </w:tblGrid>
      <w:tr w:rsidR="009D366E" w:rsidRPr="00D2066D" w14:paraId="60F341E3" w14:textId="77777777" w:rsidTr="0015447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tcPr>
          <w:p w14:paraId="4C040898"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Période de travail prise en compte</w:t>
            </w:r>
          </w:p>
        </w:tc>
        <w:tc>
          <w:tcPr>
            <w:tcW w:w="9048" w:type="dxa"/>
          </w:tcPr>
          <w:p w14:paraId="51CA823D" w14:textId="77777777" w:rsidR="009D366E" w:rsidRPr="00D2066D" w:rsidRDefault="009D366E" w:rsidP="00CF1A7B">
            <w:pPr>
              <w:tabs>
                <w:tab w:val="left" w:pos="3402"/>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2066D">
              <w:rPr>
                <w:rFonts w:ascii="Arial" w:hAnsi="Arial" w:cs="Arial"/>
                <w:b w:val="0"/>
                <w:sz w:val="20"/>
                <w:szCs w:val="20"/>
              </w:rPr>
              <w:t xml:space="preserve">Vous avez été </w:t>
            </w:r>
            <w:r w:rsidRPr="00015263">
              <w:rPr>
                <w:rFonts w:ascii="Arial" w:hAnsi="Arial" w:cs="Arial"/>
                <w:sz w:val="20"/>
                <w:szCs w:val="20"/>
              </w:rPr>
              <w:t>employé au cours du mois d’octobre 2021</w:t>
            </w:r>
            <w:r w:rsidRPr="00D2066D">
              <w:rPr>
                <w:rFonts w:ascii="Arial" w:hAnsi="Arial" w:cs="Arial"/>
                <w:b w:val="0"/>
                <w:sz w:val="20"/>
                <w:szCs w:val="20"/>
              </w:rPr>
              <w:t xml:space="preserve"> même pour une très courte durée et même si vous n’êtes plus en contrat avec l’employeur au moment du versement</w:t>
            </w:r>
          </w:p>
        </w:tc>
      </w:tr>
      <w:tr w:rsidR="009D366E" w:rsidRPr="00D2066D" w14:paraId="1A06AE71" w14:textId="77777777" w:rsidTr="0015447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696" w:type="dxa"/>
          </w:tcPr>
          <w:p w14:paraId="6F339899"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Lieu de résidence</w:t>
            </w:r>
          </w:p>
        </w:tc>
        <w:tc>
          <w:tcPr>
            <w:tcW w:w="9048" w:type="dxa"/>
          </w:tcPr>
          <w:p w14:paraId="29721E71" w14:textId="77777777" w:rsidR="009D366E" w:rsidRPr="00D2066D" w:rsidRDefault="009D366E" w:rsidP="00F36A49">
            <w:pPr>
              <w:tabs>
                <w:tab w:val="left" w:pos="3402"/>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2066D">
              <w:rPr>
                <w:rFonts w:ascii="Arial" w:hAnsi="Arial" w:cs="Arial"/>
                <w:sz w:val="20"/>
                <w:szCs w:val="20"/>
              </w:rPr>
              <w:t xml:space="preserve">Vous résidez en </w:t>
            </w:r>
            <w:r>
              <w:rPr>
                <w:rFonts w:ascii="Arial" w:hAnsi="Arial" w:cs="Arial"/>
                <w:sz w:val="20"/>
                <w:szCs w:val="20"/>
              </w:rPr>
              <w:t>F</w:t>
            </w:r>
            <w:r w:rsidRPr="00D2066D">
              <w:rPr>
                <w:rFonts w:ascii="Arial" w:hAnsi="Arial" w:cs="Arial"/>
                <w:sz w:val="20"/>
                <w:szCs w:val="20"/>
              </w:rPr>
              <w:t xml:space="preserve">rance métropolitaine, dans les départements </w:t>
            </w:r>
            <w:r w:rsidR="00F36A49">
              <w:rPr>
                <w:rFonts w:ascii="Arial" w:hAnsi="Arial" w:cs="Arial"/>
                <w:sz w:val="20"/>
                <w:szCs w:val="20"/>
              </w:rPr>
              <w:t xml:space="preserve">et collectivités </w:t>
            </w:r>
            <w:r w:rsidRPr="00D2066D">
              <w:rPr>
                <w:rFonts w:ascii="Arial" w:hAnsi="Arial" w:cs="Arial"/>
                <w:sz w:val="20"/>
                <w:szCs w:val="20"/>
              </w:rPr>
              <w:t>d’outre-mer</w:t>
            </w:r>
            <w:r w:rsidR="00F36A49">
              <w:rPr>
                <w:rFonts w:ascii="Arial" w:hAnsi="Arial" w:cs="Arial"/>
                <w:sz w:val="20"/>
                <w:szCs w:val="20"/>
              </w:rPr>
              <w:t>, à l’exclusion de Wallis et Futuna, de la Polynésie française et des Terres australes françaises</w:t>
            </w:r>
          </w:p>
        </w:tc>
      </w:tr>
      <w:tr w:rsidR="009D366E" w:rsidRPr="00D2066D" w14:paraId="46E89EE6" w14:textId="77777777" w:rsidTr="00154479">
        <w:trPr>
          <w:trHeight w:val="328"/>
        </w:trPr>
        <w:tc>
          <w:tcPr>
            <w:cnfStyle w:val="001000000000" w:firstRow="0" w:lastRow="0" w:firstColumn="1" w:lastColumn="0" w:oddVBand="0" w:evenVBand="0" w:oddHBand="0" w:evenHBand="0" w:firstRowFirstColumn="0" w:firstRowLastColumn="0" w:lastRowFirstColumn="0" w:lastRowLastColumn="0"/>
            <w:tcW w:w="1696" w:type="dxa"/>
          </w:tcPr>
          <w:p w14:paraId="0D5EF348"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Rémunération</w:t>
            </w:r>
          </w:p>
        </w:tc>
        <w:tc>
          <w:tcPr>
            <w:tcW w:w="9048" w:type="dxa"/>
          </w:tcPr>
          <w:p w14:paraId="0EA7B68C" w14:textId="77777777" w:rsidR="009D366E" w:rsidRPr="00D2066D"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2066D">
              <w:rPr>
                <w:rFonts w:ascii="Arial" w:hAnsi="Arial" w:cs="Arial"/>
                <w:sz w:val="20"/>
                <w:szCs w:val="20"/>
              </w:rPr>
              <w:t xml:space="preserve">Vous percevez </w:t>
            </w:r>
            <w:r w:rsidRPr="005E4FD1">
              <w:rPr>
                <w:rFonts w:ascii="Arial" w:hAnsi="Arial" w:cs="Arial"/>
                <w:b/>
                <w:sz w:val="20"/>
                <w:szCs w:val="20"/>
              </w:rPr>
              <w:t>moins de 2</w:t>
            </w:r>
            <w:r>
              <w:rPr>
                <w:rFonts w:ascii="Arial" w:hAnsi="Arial" w:cs="Arial"/>
                <w:b/>
                <w:sz w:val="20"/>
                <w:szCs w:val="20"/>
              </w:rPr>
              <w:t xml:space="preserve"> </w:t>
            </w:r>
            <w:r w:rsidRPr="005E4FD1">
              <w:rPr>
                <w:rFonts w:ascii="Arial" w:hAnsi="Arial" w:cs="Arial"/>
                <w:b/>
                <w:sz w:val="20"/>
                <w:szCs w:val="20"/>
              </w:rPr>
              <w:t>000 € nets/mois</w:t>
            </w:r>
            <w:r w:rsidRPr="007860FC">
              <w:rPr>
                <w:rFonts w:ascii="Arial" w:hAnsi="Arial" w:cs="Arial"/>
                <w:sz w:val="20"/>
                <w:szCs w:val="20"/>
              </w:rPr>
              <w:t xml:space="preserve"> hors prélèvement de l’impôt sur le revenu </w:t>
            </w:r>
            <w:r w:rsidRPr="00D2066D">
              <w:rPr>
                <w:rFonts w:ascii="Arial" w:hAnsi="Arial" w:cs="Arial"/>
                <w:sz w:val="20"/>
                <w:szCs w:val="20"/>
              </w:rPr>
              <w:t>(2</w:t>
            </w:r>
            <w:r>
              <w:rPr>
                <w:rFonts w:ascii="Arial" w:hAnsi="Arial" w:cs="Arial"/>
                <w:sz w:val="20"/>
                <w:szCs w:val="20"/>
              </w:rPr>
              <w:t> </w:t>
            </w:r>
            <w:r w:rsidRPr="00D2066D">
              <w:rPr>
                <w:rFonts w:ascii="Arial" w:hAnsi="Arial" w:cs="Arial"/>
                <w:sz w:val="20"/>
                <w:szCs w:val="20"/>
              </w:rPr>
              <w:t>600</w:t>
            </w:r>
            <w:r>
              <w:rPr>
                <w:rFonts w:ascii="Arial" w:hAnsi="Arial" w:cs="Arial"/>
                <w:sz w:val="20"/>
                <w:szCs w:val="20"/>
              </w:rPr>
              <w:t xml:space="preserve"> €</w:t>
            </w:r>
            <w:r w:rsidRPr="00D2066D">
              <w:rPr>
                <w:rFonts w:ascii="Arial" w:hAnsi="Arial" w:cs="Arial"/>
                <w:sz w:val="20"/>
                <w:szCs w:val="20"/>
              </w:rPr>
              <w:t xml:space="preserve"> bruts)</w:t>
            </w:r>
            <w:r>
              <w:rPr>
                <w:rFonts w:ascii="Arial" w:hAnsi="Arial" w:cs="Arial"/>
                <w:sz w:val="20"/>
                <w:szCs w:val="20"/>
              </w:rPr>
              <w:t>,</w:t>
            </w:r>
            <w:r w:rsidRPr="00D2066D">
              <w:rPr>
                <w:rFonts w:ascii="Arial" w:hAnsi="Arial" w:cs="Arial"/>
                <w:sz w:val="20"/>
                <w:szCs w:val="20"/>
              </w:rPr>
              <w:t xml:space="preserve"> </w:t>
            </w:r>
            <w:r w:rsidRPr="005E4FD1">
              <w:rPr>
                <w:rFonts w:ascii="Arial" w:hAnsi="Arial" w:cs="Arial"/>
                <w:b/>
                <w:sz w:val="20"/>
                <w:szCs w:val="20"/>
              </w:rPr>
              <w:t xml:space="preserve">ou vous avez perçu moins de 26 000 </w:t>
            </w:r>
            <w:r>
              <w:rPr>
                <w:rFonts w:ascii="Arial" w:hAnsi="Arial" w:cs="Arial"/>
                <w:b/>
                <w:sz w:val="20"/>
                <w:szCs w:val="20"/>
              </w:rPr>
              <w:t>€ bruts</w:t>
            </w:r>
            <w:r w:rsidR="00402DA7">
              <w:rPr>
                <w:rFonts w:ascii="Arial" w:hAnsi="Arial" w:cs="Arial"/>
                <w:b/>
                <w:sz w:val="20"/>
                <w:szCs w:val="20"/>
              </w:rPr>
              <w:t xml:space="preserve"> (</w:t>
            </w:r>
            <w:r w:rsidRPr="00AA4642">
              <w:rPr>
                <w:rFonts w:ascii="Arial" w:hAnsi="Arial" w:cs="Arial"/>
                <w:b/>
                <w:sz w:val="20"/>
                <w:szCs w:val="20"/>
              </w:rPr>
              <w:t>tous employeurs</w:t>
            </w:r>
            <w:r>
              <w:rPr>
                <w:rFonts w:ascii="Arial" w:hAnsi="Arial" w:cs="Arial"/>
                <w:b/>
                <w:sz w:val="20"/>
                <w:szCs w:val="20"/>
              </w:rPr>
              <w:t xml:space="preserve"> </w:t>
            </w:r>
            <w:r w:rsidRPr="00AA4642">
              <w:rPr>
                <w:rFonts w:ascii="Arial" w:hAnsi="Arial" w:cs="Arial"/>
                <w:b/>
                <w:sz w:val="20"/>
                <w:szCs w:val="20"/>
              </w:rPr>
              <w:t>confondus</w:t>
            </w:r>
            <w:r w:rsidR="00402DA7">
              <w:rPr>
                <w:rFonts w:ascii="Arial" w:hAnsi="Arial" w:cs="Arial"/>
                <w:b/>
                <w:sz w:val="20"/>
                <w:szCs w:val="20"/>
              </w:rPr>
              <w:t>)</w:t>
            </w:r>
            <w:r w:rsidRPr="00AA4642">
              <w:rPr>
                <w:rFonts w:ascii="Arial" w:hAnsi="Arial" w:cs="Arial"/>
                <w:b/>
                <w:sz w:val="20"/>
                <w:szCs w:val="20"/>
              </w:rPr>
              <w:t xml:space="preserve"> sur la période du 1</w:t>
            </w:r>
            <w:r w:rsidRPr="00402DA7">
              <w:rPr>
                <w:rFonts w:ascii="Arial" w:hAnsi="Arial" w:cs="Arial"/>
                <w:b/>
                <w:sz w:val="20"/>
                <w:szCs w:val="20"/>
                <w:vertAlign w:val="superscript"/>
              </w:rPr>
              <w:t>er</w:t>
            </w:r>
            <w:r w:rsidR="00402DA7">
              <w:rPr>
                <w:rFonts w:ascii="Arial" w:hAnsi="Arial" w:cs="Arial"/>
                <w:b/>
                <w:sz w:val="20"/>
                <w:szCs w:val="20"/>
              </w:rPr>
              <w:t> </w:t>
            </w:r>
            <w:r w:rsidRPr="00AA4642">
              <w:rPr>
                <w:rFonts w:ascii="Arial" w:hAnsi="Arial" w:cs="Arial"/>
                <w:b/>
                <w:sz w:val="20"/>
                <w:szCs w:val="20"/>
              </w:rPr>
              <w:t xml:space="preserve">janvier 2021 au 31 octobre 2021. </w:t>
            </w:r>
          </w:p>
          <w:p w14:paraId="5312E4D6" w14:textId="77777777" w:rsidR="00CF1A7B"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pPr>
            <w:r w:rsidRPr="007C0CB6">
              <w:rPr>
                <w:rFonts w:ascii="Arial" w:hAnsi="Arial" w:cs="Arial"/>
                <w:b/>
                <w:sz w:val="20"/>
                <w:szCs w:val="20"/>
              </w:rPr>
              <w:t>Ce plafond de rémunération n’est pas proratisé</w:t>
            </w:r>
            <w:r w:rsidRPr="00D2066D">
              <w:rPr>
                <w:rFonts w:ascii="Arial" w:hAnsi="Arial" w:cs="Arial"/>
                <w:sz w:val="20"/>
                <w:szCs w:val="20"/>
              </w:rPr>
              <w:t xml:space="preserve"> en fonction de la quotité de travail (temps complet, temps non complet ou temps partiel)</w:t>
            </w:r>
            <w:r>
              <w:rPr>
                <w:rFonts w:ascii="Arial" w:hAnsi="Arial" w:cs="Arial"/>
                <w:sz w:val="20"/>
                <w:szCs w:val="20"/>
              </w:rPr>
              <w:t>.</w:t>
            </w:r>
            <w:r>
              <w:t xml:space="preserve"> </w:t>
            </w:r>
          </w:p>
          <w:p w14:paraId="16E1C6A1" w14:textId="33935997" w:rsidR="009D366E" w:rsidRDefault="00637F62"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Si vous n’avez</w:t>
            </w:r>
            <w:r w:rsidR="00402DA7">
              <w:rPr>
                <w:rFonts w:ascii="Arial" w:hAnsi="Arial" w:cs="Arial"/>
                <w:sz w:val="20"/>
                <w:szCs w:val="20"/>
              </w:rPr>
              <w:t xml:space="preserve"> pas</w:t>
            </w:r>
            <w:r>
              <w:rPr>
                <w:rFonts w:ascii="Arial" w:hAnsi="Arial" w:cs="Arial"/>
                <w:sz w:val="20"/>
                <w:szCs w:val="20"/>
              </w:rPr>
              <w:t xml:space="preserve"> été employé</w:t>
            </w:r>
            <w:r w:rsidR="009D366E" w:rsidRPr="00D51779">
              <w:rPr>
                <w:rFonts w:ascii="Arial" w:hAnsi="Arial" w:cs="Arial"/>
                <w:sz w:val="20"/>
                <w:szCs w:val="20"/>
              </w:rPr>
              <w:t xml:space="preserve"> pendant la totalité de la période</w:t>
            </w:r>
            <w:r w:rsidR="009D366E">
              <w:rPr>
                <w:rFonts w:ascii="Arial" w:hAnsi="Arial" w:cs="Arial"/>
                <w:sz w:val="20"/>
                <w:szCs w:val="20"/>
              </w:rPr>
              <w:t xml:space="preserve"> </w:t>
            </w:r>
            <w:r>
              <w:rPr>
                <w:rFonts w:ascii="Arial" w:hAnsi="Arial" w:cs="Arial"/>
                <w:sz w:val="20"/>
                <w:szCs w:val="20"/>
              </w:rPr>
              <w:t>du</w:t>
            </w:r>
            <w:r w:rsidR="009D366E" w:rsidRPr="00D51779">
              <w:rPr>
                <w:rFonts w:ascii="Arial" w:hAnsi="Arial" w:cs="Arial"/>
                <w:sz w:val="20"/>
                <w:szCs w:val="20"/>
              </w:rPr>
              <w:t xml:space="preserve"> 1er janvier </w:t>
            </w:r>
            <w:r>
              <w:rPr>
                <w:rFonts w:ascii="Arial" w:hAnsi="Arial" w:cs="Arial"/>
                <w:sz w:val="20"/>
                <w:szCs w:val="20"/>
              </w:rPr>
              <w:t xml:space="preserve">au </w:t>
            </w:r>
            <w:r w:rsidR="009D366E" w:rsidRPr="00D51779">
              <w:rPr>
                <w:rFonts w:ascii="Arial" w:hAnsi="Arial" w:cs="Arial"/>
                <w:sz w:val="20"/>
                <w:szCs w:val="20"/>
              </w:rPr>
              <w:t xml:space="preserve">31 octobre 2021, </w:t>
            </w:r>
            <w:r w:rsidR="00402DA7">
              <w:rPr>
                <w:rFonts w:ascii="Arial" w:hAnsi="Arial" w:cs="Arial"/>
                <w:sz w:val="20"/>
                <w:szCs w:val="20"/>
              </w:rPr>
              <w:t>c</w:t>
            </w:r>
            <w:r w:rsidR="009D366E" w:rsidRPr="00D51779">
              <w:rPr>
                <w:rFonts w:ascii="Arial" w:hAnsi="Arial" w:cs="Arial"/>
                <w:sz w:val="20"/>
                <w:szCs w:val="20"/>
              </w:rPr>
              <w:t>e</w:t>
            </w:r>
            <w:r w:rsidR="009D366E">
              <w:rPr>
                <w:rFonts w:ascii="Arial" w:hAnsi="Arial" w:cs="Arial"/>
                <w:sz w:val="20"/>
                <w:szCs w:val="20"/>
              </w:rPr>
              <w:t xml:space="preserve"> </w:t>
            </w:r>
            <w:r w:rsidR="009D366E" w:rsidRPr="00D51779">
              <w:rPr>
                <w:rFonts w:ascii="Arial" w:hAnsi="Arial" w:cs="Arial"/>
                <w:sz w:val="20"/>
                <w:szCs w:val="20"/>
              </w:rPr>
              <w:t>plafond est réduit à due proportion de la période non travaillée,</w:t>
            </w:r>
            <w:r w:rsidR="009D366E">
              <w:rPr>
                <w:rFonts w:ascii="Arial" w:hAnsi="Arial" w:cs="Arial"/>
                <w:sz w:val="20"/>
                <w:szCs w:val="20"/>
              </w:rPr>
              <w:t xml:space="preserve"> </w:t>
            </w:r>
            <w:r w:rsidR="009D366E" w:rsidRPr="00D51779">
              <w:rPr>
                <w:rFonts w:ascii="Arial" w:hAnsi="Arial" w:cs="Arial"/>
                <w:sz w:val="20"/>
                <w:szCs w:val="20"/>
              </w:rPr>
              <w:t>sans pouvoir êtr</w:t>
            </w:r>
            <w:r w:rsidR="009D366E">
              <w:rPr>
                <w:rFonts w:ascii="Arial" w:hAnsi="Arial" w:cs="Arial"/>
                <w:sz w:val="20"/>
                <w:szCs w:val="20"/>
              </w:rPr>
              <w:t>e inférieur à 2</w:t>
            </w:r>
            <w:r w:rsidR="008231CD">
              <w:rPr>
                <w:rFonts w:ascii="Arial" w:hAnsi="Arial" w:cs="Arial"/>
                <w:sz w:val="20"/>
                <w:szCs w:val="20"/>
              </w:rPr>
              <w:t> </w:t>
            </w:r>
            <w:r w:rsidR="009D366E">
              <w:rPr>
                <w:rFonts w:ascii="Arial" w:hAnsi="Arial" w:cs="Arial"/>
                <w:sz w:val="20"/>
                <w:szCs w:val="20"/>
              </w:rPr>
              <w:t>600</w:t>
            </w:r>
            <w:r w:rsidR="008231CD">
              <w:rPr>
                <w:rFonts w:ascii="Arial" w:hAnsi="Arial" w:cs="Arial"/>
                <w:sz w:val="20"/>
                <w:szCs w:val="20"/>
              </w:rPr>
              <w:t> </w:t>
            </w:r>
            <w:r w:rsidR="00402DA7">
              <w:rPr>
                <w:rFonts w:ascii="Arial" w:hAnsi="Arial" w:cs="Arial"/>
                <w:sz w:val="20"/>
                <w:szCs w:val="20"/>
              </w:rPr>
              <w:t>€</w:t>
            </w:r>
            <w:r w:rsidR="009D366E">
              <w:rPr>
                <w:rFonts w:ascii="Arial" w:hAnsi="Arial" w:cs="Arial"/>
                <w:sz w:val="20"/>
                <w:szCs w:val="20"/>
              </w:rPr>
              <w:t xml:space="preserve"> bruts.</w:t>
            </w:r>
            <w:r w:rsidR="009D366E" w:rsidRPr="00D3770A">
              <w:rPr>
                <w:rFonts w:ascii="Arial" w:hAnsi="Arial" w:cs="Arial"/>
                <w:sz w:val="20"/>
                <w:szCs w:val="20"/>
              </w:rPr>
              <w:t xml:space="preserve"> </w:t>
            </w:r>
          </w:p>
          <w:p w14:paraId="6E8DBCA4" w14:textId="77777777" w:rsidR="00073742" w:rsidRDefault="000F7E55"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Pour les agents ayant </w:t>
            </w:r>
            <w:r w:rsidR="00CF1A7B">
              <w:rPr>
                <w:rFonts w:ascii="Arial" w:hAnsi="Arial" w:cs="Arial"/>
                <w:sz w:val="20"/>
                <w:szCs w:val="20"/>
              </w:rPr>
              <w:t>changé d’employeur, de statut</w:t>
            </w:r>
            <w:r w:rsidR="00073742" w:rsidRPr="00073742">
              <w:rPr>
                <w:rFonts w:ascii="Arial" w:hAnsi="Arial" w:cs="Arial"/>
                <w:sz w:val="20"/>
                <w:szCs w:val="20"/>
              </w:rPr>
              <w:t xml:space="preserve"> ou de position statutaire, sur la période du 1</w:t>
            </w:r>
            <w:r w:rsidR="00073742" w:rsidRPr="000F7E55">
              <w:rPr>
                <w:rFonts w:ascii="Arial" w:hAnsi="Arial" w:cs="Arial"/>
                <w:sz w:val="20"/>
                <w:szCs w:val="20"/>
                <w:vertAlign w:val="superscript"/>
              </w:rPr>
              <w:t>er</w:t>
            </w:r>
            <w:r>
              <w:rPr>
                <w:rFonts w:ascii="Arial" w:hAnsi="Arial" w:cs="Arial"/>
                <w:sz w:val="20"/>
                <w:szCs w:val="20"/>
              </w:rPr>
              <w:t> </w:t>
            </w:r>
            <w:r w:rsidR="00073742" w:rsidRPr="00073742">
              <w:rPr>
                <w:rFonts w:ascii="Arial" w:hAnsi="Arial" w:cs="Arial"/>
                <w:sz w:val="20"/>
                <w:szCs w:val="20"/>
              </w:rPr>
              <w:t xml:space="preserve">janvier au 31 octobre 2021, </w:t>
            </w:r>
            <w:r>
              <w:rPr>
                <w:rFonts w:ascii="Arial" w:hAnsi="Arial" w:cs="Arial"/>
                <w:sz w:val="20"/>
                <w:szCs w:val="20"/>
              </w:rPr>
              <w:t>toutes le</w:t>
            </w:r>
            <w:r w:rsidRPr="00073742">
              <w:rPr>
                <w:rFonts w:ascii="Arial" w:hAnsi="Arial" w:cs="Arial"/>
                <w:sz w:val="20"/>
                <w:szCs w:val="20"/>
              </w:rPr>
              <w:t>s rémunérations</w:t>
            </w:r>
            <w:r w:rsidRPr="000F7E55">
              <w:rPr>
                <w:rFonts w:ascii="Arial" w:hAnsi="Arial" w:cs="Arial"/>
                <w:sz w:val="20"/>
                <w:szCs w:val="20"/>
              </w:rPr>
              <w:t xml:space="preserve"> perçues sur </w:t>
            </w:r>
            <w:r w:rsidR="00CF1A7B">
              <w:rPr>
                <w:rFonts w:ascii="Arial" w:hAnsi="Arial" w:cs="Arial"/>
                <w:sz w:val="20"/>
                <w:szCs w:val="20"/>
              </w:rPr>
              <w:t>cette</w:t>
            </w:r>
            <w:r w:rsidRPr="000F7E55">
              <w:rPr>
                <w:rFonts w:ascii="Arial" w:hAnsi="Arial" w:cs="Arial"/>
                <w:sz w:val="20"/>
                <w:szCs w:val="20"/>
              </w:rPr>
              <w:t xml:space="preserve"> période doivent être cumulées.</w:t>
            </w:r>
          </w:p>
          <w:p w14:paraId="4E8ADB95" w14:textId="77777777" w:rsidR="009D366E" w:rsidRPr="00A7358E"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5824">
              <w:rPr>
                <w:rFonts w:ascii="Arial" w:hAnsi="Arial" w:cs="Arial"/>
                <w:b/>
                <w:sz w:val="20"/>
                <w:szCs w:val="20"/>
              </w:rPr>
              <w:t>Sont compris dans le plafond de rémunération</w:t>
            </w:r>
            <w:r w:rsidR="00FB10CF">
              <w:t xml:space="preserve"> </w:t>
            </w:r>
            <w:r w:rsidR="00FB10CF" w:rsidRPr="00FB10CF">
              <w:rPr>
                <w:rFonts w:ascii="Arial" w:hAnsi="Arial" w:cs="Arial"/>
                <w:b/>
                <w:sz w:val="20"/>
                <w:szCs w:val="20"/>
              </w:rPr>
              <w:t>de 26 000 € bruts</w:t>
            </w:r>
            <w:r>
              <w:rPr>
                <w:rFonts w:ascii="Arial" w:hAnsi="Arial" w:cs="Arial"/>
                <w:sz w:val="20"/>
                <w:szCs w:val="20"/>
              </w:rPr>
              <w:t xml:space="preserve"> </w:t>
            </w:r>
            <w:r w:rsidRPr="00A7358E">
              <w:rPr>
                <w:rFonts w:ascii="Arial" w:hAnsi="Arial" w:cs="Arial"/>
                <w:sz w:val="20"/>
                <w:szCs w:val="20"/>
              </w:rPr>
              <w:t>:</w:t>
            </w:r>
          </w:p>
          <w:p w14:paraId="4016D4A5" w14:textId="77777777" w:rsidR="009D366E" w:rsidRPr="00154479" w:rsidRDefault="00E036BC" w:rsidP="00154479">
            <w:pPr>
              <w:pStyle w:val="Paragraphedeliste"/>
              <w:numPr>
                <w:ilvl w:val="0"/>
                <w:numId w:val="4"/>
              </w:numPr>
              <w:spacing w:before="40"/>
              <w:ind w:left="106" w:hanging="10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E036BC">
              <w:rPr>
                <w:rFonts w:ascii="Arial" w:hAnsi="Arial" w:cs="Arial"/>
                <w:sz w:val="20"/>
                <w:szCs w:val="20"/>
              </w:rPr>
              <w:t>tous</w:t>
            </w:r>
            <w:proofErr w:type="gramEnd"/>
            <w:r w:rsidRPr="00E036BC">
              <w:rPr>
                <w:rFonts w:ascii="Arial" w:hAnsi="Arial" w:cs="Arial"/>
                <w:sz w:val="20"/>
                <w:szCs w:val="20"/>
              </w:rPr>
              <w:t xml:space="preserve"> les éléments de rémunération à l’exception de ceux qui sont exonérés de cotisations et contributions</w:t>
            </w:r>
            <w:r>
              <w:rPr>
                <w:rFonts w:ascii="Arial" w:hAnsi="Arial" w:cs="Arial"/>
                <w:sz w:val="20"/>
                <w:szCs w:val="20"/>
              </w:rPr>
              <w:t xml:space="preserve"> (notamment le</w:t>
            </w:r>
            <w:r w:rsidRPr="00E036BC">
              <w:rPr>
                <w:rFonts w:ascii="Arial" w:hAnsi="Arial" w:cs="Arial"/>
                <w:sz w:val="20"/>
                <w:szCs w:val="20"/>
              </w:rPr>
              <w:t xml:space="preserve"> remboursement des frais de transport domicile-travail</w:t>
            </w:r>
            <w:r>
              <w:rPr>
                <w:rFonts w:ascii="Arial" w:hAnsi="Arial" w:cs="Arial"/>
                <w:sz w:val="20"/>
                <w:szCs w:val="20"/>
              </w:rPr>
              <w:t xml:space="preserve"> et </w:t>
            </w:r>
            <w:r w:rsidRPr="00E036BC">
              <w:rPr>
                <w:rFonts w:ascii="Arial" w:hAnsi="Arial" w:cs="Arial"/>
                <w:sz w:val="20"/>
                <w:szCs w:val="20"/>
              </w:rPr>
              <w:t>des indemnités spécifiques de rupture conventionnelle</w:t>
            </w:r>
            <w:r>
              <w:rPr>
                <w:rFonts w:ascii="Arial" w:hAnsi="Arial" w:cs="Arial"/>
                <w:sz w:val="20"/>
                <w:szCs w:val="20"/>
              </w:rPr>
              <w:t>)</w:t>
            </w:r>
            <w:r w:rsidRPr="00E036BC">
              <w:rPr>
                <w:rFonts w:ascii="Arial" w:hAnsi="Arial" w:cs="Arial"/>
                <w:sz w:val="20"/>
                <w:szCs w:val="20"/>
              </w:rPr>
              <w:t>,</w:t>
            </w:r>
            <w:r>
              <w:rPr>
                <w:rFonts w:ascii="Arial" w:hAnsi="Arial" w:cs="Arial"/>
                <w:sz w:val="20"/>
                <w:szCs w:val="20"/>
              </w:rPr>
              <w:t xml:space="preserve"> </w:t>
            </w:r>
            <w:r w:rsidR="00CF1A7B" w:rsidRPr="00E036BC">
              <w:rPr>
                <w:rFonts w:ascii="Arial" w:hAnsi="Arial" w:cs="Arial"/>
                <w:sz w:val="20"/>
                <w:szCs w:val="20"/>
              </w:rPr>
              <w:t xml:space="preserve">y compris </w:t>
            </w:r>
            <w:r>
              <w:rPr>
                <w:rFonts w:ascii="Arial" w:hAnsi="Arial" w:cs="Arial"/>
                <w:sz w:val="20"/>
                <w:szCs w:val="20"/>
              </w:rPr>
              <w:t>ceux</w:t>
            </w:r>
            <w:r w:rsidR="00CF1A7B" w:rsidRPr="00E036BC">
              <w:rPr>
                <w:rFonts w:ascii="Arial" w:hAnsi="Arial" w:cs="Arial"/>
                <w:sz w:val="20"/>
                <w:szCs w:val="20"/>
              </w:rPr>
              <w:t xml:space="preserve"> versés à titre exceptionnel, au titre d’un rappel (quelle que soit l’année), ou au titre d’une activité accessoire.</w:t>
            </w:r>
            <w:r>
              <w:rPr>
                <w:rFonts w:ascii="Arial" w:hAnsi="Arial" w:cs="Arial"/>
                <w:sz w:val="20"/>
                <w:szCs w:val="20"/>
              </w:rPr>
              <w:t xml:space="preserve"> </w:t>
            </w:r>
          </w:p>
        </w:tc>
      </w:tr>
    </w:tbl>
    <w:p w14:paraId="6524B90A" w14:textId="77777777" w:rsidR="00977789" w:rsidRDefault="00977789" w:rsidP="00284C4E">
      <w:pPr>
        <w:pStyle w:val="Titre1"/>
        <w:spacing w:before="120" w:after="120" w:line="240" w:lineRule="auto"/>
        <w:jc w:val="both"/>
        <w:rPr>
          <w:rFonts w:ascii="Arial" w:hAnsi="Arial" w:cs="Arial"/>
          <w:sz w:val="20"/>
          <w:szCs w:val="20"/>
        </w:rPr>
      </w:pPr>
    </w:p>
    <w:p w14:paraId="4CDBAC85" w14:textId="77777777" w:rsidR="00D66487"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2/ Employeur chargé de</w:t>
      </w:r>
      <w:r w:rsidR="000609CF">
        <w:rPr>
          <w:rFonts w:ascii="Arial" w:hAnsi="Arial" w:cs="Arial"/>
          <w:sz w:val="20"/>
          <w:szCs w:val="20"/>
        </w:rPr>
        <w:t xml:space="preserve"> verser</w:t>
      </w:r>
      <w:r w:rsidR="00D66487" w:rsidRPr="00097FD6">
        <w:rPr>
          <w:rFonts w:ascii="Arial" w:hAnsi="Arial" w:cs="Arial"/>
          <w:sz w:val="20"/>
          <w:szCs w:val="20"/>
        </w:rPr>
        <w:t xml:space="preserve"> </w:t>
      </w:r>
      <w:r>
        <w:rPr>
          <w:rFonts w:ascii="Arial" w:hAnsi="Arial" w:cs="Arial"/>
          <w:sz w:val="20"/>
          <w:szCs w:val="20"/>
        </w:rPr>
        <w:t>l’aide exceptionnelle</w:t>
      </w:r>
    </w:p>
    <w:p w14:paraId="227635C5" w14:textId="542900DA" w:rsidR="00DA2778" w:rsidRPr="00666745" w:rsidRDefault="00066D46" w:rsidP="001A0DBE">
      <w:pPr>
        <w:spacing w:after="120" w:line="240" w:lineRule="auto"/>
        <w:jc w:val="both"/>
        <w:rPr>
          <w:rFonts w:ascii="Arial" w:hAnsi="Arial" w:cs="Arial"/>
          <w:i/>
          <w:sz w:val="10"/>
          <w:szCs w:val="20"/>
        </w:rPr>
      </w:pPr>
      <w:r>
        <w:rPr>
          <w:rFonts w:ascii="Arial" w:hAnsi="Arial" w:cs="Arial"/>
          <w:i/>
          <w:noProof/>
          <w:sz w:val="20"/>
          <w:szCs w:val="20"/>
          <w:lang w:eastAsia="fr-FR"/>
        </w:rPr>
        <mc:AlternateContent>
          <mc:Choice Requires="wps">
            <w:drawing>
              <wp:anchor distT="0" distB="0" distL="114300" distR="114300" simplePos="0" relativeHeight="251715584" behindDoc="0" locked="0" layoutInCell="1" allowOverlap="1" wp14:anchorId="44129631" wp14:editId="1013595C">
                <wp:simplePos x="0" y="0"/>
                <wp:positionH relativeFrom="column">
                  <wp:posOffset>3659505</wp:posOffset>
                </wp:positionH>
                <wp:positionV relativeFrom="paragraph">
                  <wp:posOffset>1344930</wp:posOffset>
                </wp:positionV>
                <wp:extent cx="590550" cy="0"/>
                <wp:effectExtent l="0" t="76200" r="19050" b="95250"/>
                <wp:wrapNone/>
                <wp:docPr id="193" name="Connecteur droit avec flèche 193"/>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974E9C" id="_x0000_t32" coordsize="21600,21600" o:spt="32" o:oned="t" path="m,l21600,21600e" filled="f">
                <v:path arrowok="t" fillok="f" o:connecttype="none"/>
                <o:lock v:ext="edit" shapetype="t"/>
              </v:shapetype>
              <v:shape id="Connecteur droit avec flèche 193" o:spid="_x0000_s1026" type="#_x0000_t32" style="position:absolute;margin-left:288.15pt;margin-top:105.9pt;width:46.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"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4560" behindDoc="0" locked="0" layoutInCell="1" allowOverlap="1" wp14:anchorId="6417DD7F" wp14:editId="13D872B3">
                <wp:simplePos x="0" y="0"/>
                <wp:positionH relativeFrom="column">
                  <wp:posOffset>1983105</wp:posOffset>
                </wp:positionH>
                <wp:positionV relativeFrom="paragraph">
                  <wp:posOffset>925830</wp:posOffset>
                </wp:positionV>
                <wp:extent cx="200025" cy="323850"/>
                <wp:effectExtent l="0" t="0" r="28575" b="95250"/>
                <wp:wrapNone/>
                <wp:docPr id="192" name="Connecteur en angle 192"/>
                <wp:cNvGraphicFramePr/>
                <a:graphic xmlns:a="http://schemas.openxmlformats.org/drawingml/2006/main">
                  <a:graphicData uri="http://schemas.microsoft.com/office/word/2010/wordprocessingShape">
                    <wps:wsp>
                      <wps:cNvCnPr/>
                      <wps:spPr>
                        <a:xfrm>
                          <a:off x="0" y="0"/>
                          <a:ext cx="200025" cy="323850"/>
                        </a:xfrm>
                        <a:prstGeom prst="bentConnector3">
                          <a:avLst>
                            <a:gd name="adj1" fmla="val 7143"/>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D82106"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92" o:spid="_x0000_s1026" type="#_x0000_t34" style="position:absolute;margin-left:156.15pt;margin-top:72.9pt;width:15.75pt;height:2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" adj="1543"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3536" behindDoc="0" locked="0" layoutInCell="1" allowOverlap="1" wp14:anchorId="656C27F3" wp14:editId="3DA013C3">
                <wp:simplePos x="0" y="0"/>
                <wp:positionH relativeFrom="column">
                  <wp:posOffset>3945255</wp:posOffset>
                </wp:positionH>
                <wp:positionV relativeFrom="paragraph">
                  <wp:posOffset>887730</wp:posOffset>
                </wp:positionV>
                <wp:extent cx="323850" cy="323850"/>
                <wp:effectExtent l="19050" t="0" r="38100" b="95250"/>
                <wp:wrapNone/>
                <wp:docPr id="31" name="Connecteur en angle 31"/>
                <wp:cNvGraphicFramePr/>
                <a:graphic xmlns:a="http://schemas.openxmlformats.org/drawingml/2006/main">
                  <a:graphicData uri="http://schemas.microsoft.com/office/word/2010/wordprocessingShape">
                    <wps:wsp>
                      <wps:cNvCnPr/>
                      <wps:spPr>
                        <a:xfrm>
                          <a:off x="0" y="0"/>
                          <a:ext cx="323850" cy="323850"/>
                        </a:xfrm>
                        <a:prstGeom prst="bentConnector3">
                          <a:avLst>
                            <a:gd name="adj1" fmla="val -5882"/>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D09BF" id="Connecteur en angle 31" o:spid="_x0000_s1026" type="#_x0000_t34" style="position:absolute;margin-left:310.65pt;margin-top:69.9pt;width:25.5pt;height:2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" adj="-1271" strokecolor="#1f497d [3215]" strokeweight=".5pt">
                <v:stroke endarrow="block"/>
              </v:shape>
            </w:pict>
          </mc:Fallback>
        </mc:AlternateContent>
      </w:r>
      <w:r w:rsidR="00DA2778">
        <w:rPr>
          <w:rFonts w:ascii="Arial" w:hAnsi="Arial" w:cs="Arial"/>
          <w:i/>
          <w:noProof/>
          <w:sz w:val="20"/>
          <w:szCs w:val="20"/>
          <w:lang w:eastAsia="fr-FR"/>
        </w:rPr>
        <w:drawing>
          <wp:inline distT="0" distB="0" distL="0" distR="0" wp14:anchorId="5F787D65" wp14:editId="37CDE363">
            <wp:extent cx="6858000" cy="1619250"/>
            <wp:effectExtent l="0" t="19050" r="19050" b="19050"/>
            <wp:docPr id="203" name="Diagramme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BF99D09" w14:textId="366E6BF9" w:rsidR="005072DB" w:rsidRDefault="00066D46" w:rsidP="00154479">
      <w:pPr>
        <w:spacing w:after="120" w:line="240" w:lineRule="auto"/>
        <w:jc w:val="both"/>
        <w:rPr>
          <w:rFonts w:ascii="Arial" w:hAnsi="Arial" w:cs="Arial"/>
          <w:sz w:val="20"/>
          <w:szCs w:val="20"/>
        </w:rPr>
      </w:pPr>
      <w:r>
        <w:rPr>
          <w:rFonts w:ascii="Arial" w:hAnsi="Arial" w:cs="Arial"/>
          <w:i/>
          <w:noProof/>
          <w:sz w:val="20"/>
          <w:szCs w:val="20"/>
          <w:lang w:eastAsia="fr-FR"/>
        </w:rPr>
        <mc:AlternateContent>
          <mc:Choice Requires="wps">
            <w:drawing>
              <wp:anchor distT="0" distB="0" distL="114300" distR="114300" simplePos="0" relativeHeight="251712512" behindDoc="0" locked="0" layoutInCell="1" allowOverlap="1" wp14:anchorId="45310C25" wp14:editId="063B11FD">
                <wp:simplePos x="0" y="0"/>
                <wp:positionH relativeFrom="column">
                  <wp:posOffset>3259455</wp:posOffset>
                </wp:positionH>
                <wp:positionV relativeFrom="paragraph">
                  <wp:posOffset>2678430</wp:posOffset>
                </wp:positionV>
                <wp:extent cx="400050" cy="142875"/>
                <wp:effectExtent l="38100" t="0" r="38100" b="85725"/>
                <wp:wrapNone/>
                <wp:docPr id="30" name="Connecteur en angle 30"/>
                <wp:cNvGraphicFramePr/>
                <a:graphic xmlns:a="http://schemas.openxmlformats.org/drawingml/2006/main">
                  <a:graphicData uri="http://schemas.microsoft.com/office/word/2010/wordprocessingShape">
                    <wps:wsp>
                      <wps:cNvCnPr/>
                      <wps:spPr>
                        <a:xfrm flipH="1">
                          <a:off x="0" y="0"/>
                          <a:ext cx="400050" cy="142875"/>
                        </a:xfrm>
                        <a:prstGeom prst="bentConnector3">
                          <a:avLst>
                            <a:gd name="adj1" fmla="val -238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6790A" id="Connecteur en angle 30" o:spid="_x0000_s1026" type="#_x0000_t34" style="position:absolute;margin-left:256.65pt;margin-top:210.9pt;width:31.5pt;height:11.2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" adj="-514"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1488" behindDoc="0" locked="0" layoutInCell="1" allowOverlap="1" wp14:anchorId="4B72123C" wp14:editId="55C486E0">
                <wp:simplePos x="0" y="0"/>
                <wp:positionH relativeFrom="column">
                  <wp:posOffset>1011555</wp:posOffset>
                </wp:positionH>
                <wp:positionV relativeFrom="paragraph">
                  <wp:posOffset>2545080</wp:posOffset>
                </wp:positionV>
                <wp:extent cx="409575" cy="333375"/>
                <wp:effectExtent l="0" t="0" r="28575" b="85725"/>
                <wp:wrapNone/>
                <wp:docPr id="28" name="Connecteur en angle 28"/>
                <wp:cNvGraphicFramePr/>
                <a:graphic xmlns:a="http://schemas.openxmlformats.org/drawingml/2006/main">
                  <a:graphicData uri="http://schemas.microsoft.com/office/word/2010/wordprocessingShape">
                    <wps:wsp>
                      <wps:cNvCnPr/>
                      <wps:spPr>
                        <a:xfrm>
                          <a:off x="0" y="0"/>
                          <a:ext cx="409575" cy="333375"/>
                        </a:xfrm>
                        <a:prstGeom prst="bentConnector3">
                          <a:avLst>
                            <a:gd name="adj1" fmla="val 1163"/>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D4BA8" id="Connecteur en angle 28" o:spid="_x0000_s1026" type="#_x0000_t34" style="position:absolute;margin-left:79.65pt;margin-top:200.4pt;width:32.25pt;height:26.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" adj="251"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0464" behindDoc="0" locked="0" layoutInCell="1" allowOverlap="1" wp14:anchorId="014F6C1D" wp14:editId="351B196C">
                <wp:simplePos x="0" y="0"/>
                <wp:positionH relativeFrom="column">
                  <wp:posOffset>3259454</wp:posOffset>
                </wp:positionH>
                <wp:positionV relativeFrom="paragraph">
                  <wp:posOffset>2592705</wp:posOffset>
                </wp:positionV>
                <wp:extent cx="2352675" cy="295275"/>
                <wp:effectExtent l="0" t="38100" r="85725" b="28575"/>
                <wp:wrapNone/>
                <wp:docPr id="27" name="Connecteur en angle 27"/>
                <wp:cNvGraphicFramePr/>
                <a:graphic xmlns:a="http://schemas.openxmlformats.org/drawingml/2006/main">
                  <a:graphicData uri="http://schemas.microsoft.com/office/word/2010/wordprocessingShape">
                    <wps:wsp>
                      <wps:cNvCnPr/>
                      <wps:spPr>
                        <a:xfrm flipV="1">
                          <a:off x="0" y="0"/>
                          <a:ext cx="2352675" cy="295275"/>
                        </a:xfrm>
                        <a:prstGeom prst="bentConnector3">
                          <a:avLst>
                            <a:gd name="adj1" fmla="val 100202"/>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B662F" id="Connecteur en angle 27" o:spid="_x0000_s1026" type="#_x0000_t34" style="position:absolute;margin-left:256.65pt;margin-top:204.15pt;width:185.25pt;height:23.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" adj="21644" strokecolor="#1f497d [3215]" strokeweight=".5pt">
                <v:stroke endarrow="block"/>
              </v:shape>
            </w:pict>
          </mc:Fallback>
        </mc:AlternateContent>
      </w:r>
      <w:r w:rsidR="00641A9C">
        <w:rPr>
          <w:rFonts w:ascii="Arial" w:hAnsi="Arial" w:cs="Arial"/>
          <w:i/>
          <w:noProof/>
          <w:sz w:val="20"/>
          <w:szCs w:val="20"/>
          <w:lang w:eastAsia="fr-FR"/>
        </w:rPr>
        <w:drawing>
          <wp:inline distT="0" distB="0" distL="0" distR="0" wp14:anchorId="4D0EF09B" wp14:editId="7039451D">
            <wp:extent cx="6772910" cy="3009900"/>
            <wp:effectExtent l="38100" t="0" r="0" b="38100"/>
            <wp:docPr id="204" name="Diagramme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287C11">
        <w:rPr>
          <w:rFonts w:ascii="Arial" w:hAnsi="Arial" w:cs="Arial"/>
          <w:i/>
          <w:sz w:val="18"/>
          <w:szCs w:val="18"/>
        </w:rPr>
        <w:t>* Employeur principal :</w:t>
      </w:r>
      <w:r w:rsidR="002F0C9F" w:rsidRPr="00666745">
        <w:rPr>
          <w:rFonts w:ascii="Arial" w:hAnsi="Arial" w:cs="Arial"/>
          <w:i/>
          <w:sz w:val="18"/>
          <w:szCs w:val="18"/>
        </w:rPr>
        <w:t xml:space="preserve"> celui avec lequel vous êtes encore en contrat ou à défaut celui avec lequel vous avez eu la relation de travail la plus longue.</w:t>
      </w:r>
    </w:p>
    <w:tbl>
      <w:tblPr>
        <w:tblStyle w:val="Tableausimple11"/>
        <w:tblW w:w="10768" w:type="dxa"/>
        <w:tblLook w:val="04A0" w:firstRow="1" w:lastRow="0" w:firstColumn="1" w:lastColumn="0" w:noHBand="0" w:noVBand="1"/>
      </w:tblPr>
      <w:tblGrid>
        <w:gridCol w:w="2518"/>
        <w:gridCol w:w="8250"/>
      </w:tblGrid>
      <w:tr w:rsidR="005072DB" w:rsidRPr="002A71DD" w14:paraId="4D644013" w14:textId="77777777" w:rsidTr="00F55D8F">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18" w:type="dxa"/>
          </w:tcPr>
          <w:p w14:paraId="220A2D46" w14:textId="77777777" w:rsidR="005072DB" w:rsidRPr="002A71DD" w:rsidRDefault="005072DB" w:rsidP="00154479">
            <w:pPr>
              <w:spacing w:after="60"/>
              <w:jc w:val="center"/>
              <w:rPr>
                <w:rFonts w:ascii="Arial" w:hAnsi="Arial" w:cs="Arial"/>
                <w:b w:val="0"/>
                <w:sz w:val="20"/>
                <w:szCs w:val="20"/>
              </w:rPr>
            </w:pPr>
            <w:r>
              <w:rPr>
                <w:rFonts w:ascii="Arial" w:hAnsi="Arial" w:cs="Arial"/>
                <w:b w:val="0"/>
                <w:sz w:val="20"/>
                <w:szCs w:val="20"/>
              </w:rPr>
              <w:t>Si vous ne relevez</w:t>
            </w:r>
            <w:r w:rsidRPr="002A71DD">
              <w:rPr>
                <w:rFonts w:ascii="Arial" w:hAnsi="Arial" w:cs="Arial"/>
                <w:b w:val="0"/>
                <w:sz w:val="20"/>
                <w:szCs w:val="20"/>
              </w:rPr>
              <w:t xml:space="preserve"> plus que d’un seul employeur au moment du versement</w:t>
            </w:r>
          </w:p>
        </w:tc>
        <w:tc>
          <w:tcPr>
            <w:tcW w:w="8250" w:type="dxa"/>
          </w:tcPr>
          <w:p w14:paraId="7B77A972" w14:textId="77777777" w:rsidR="00154479" w:rsidRDefault="005072DB" w:rsidP="00711F12">
            <w:pPr>
              <w:spacing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Vous devez adresser une demande à l</w:t>
            </w:r>
            <w:r w:rsidRPr="002A71DD">
              <w:rPr>
                <w:rFonts w:ascii="Arial" w:hAnsi="Arial" w:cs="Arial"/>
                <w:b w:val="0"/>
                <w:sz w:val="20"/>
                <w:szCs w:val="20"/>
              </w:rPr>
              <w:t xml:space="preserve">’employeur qui </w:t>
            </w:r>
            <w:r>
              <w:rPr>
                <w:rFonts w:ascii="Arial" w:hAnsi="Arial" w:cs="Arial"/>
                <w:b w:val="0"/>
                <w:sz w:val="20"/>
                <w:szCs w:val="20"/>
              </w:rPr>
              <w:t xml:space="preserve">vous emploie toujours </w:t>
            </w:r>
            <w:r w:rsidRPr="002A71DD">
              <w:rPr>
                <w:rFonts w:ascii="Arial" w:hAnsi="Arial" w:cs="Arial"/>
                <w:b w:val="0"/>
                <w:sz w:val="20"/>
                <w:szCs w:val="20"/>
              </w:rPr>
              <w:t>au moment du versement (soit en janvier ou février 2022)</w:t>
            </w:r>
            <w:r>
              <w:rPr>
                <w:rFonts w:ascii="Arial" w:hAnsi="Arial" w:cs="Arial"/>
                <w:b w:val="0"/>
                <w:sz w:val="20"/>
                <w:szCs w:val="20"/>
              </w:rPr>
              <w:t xml:space="preserve">. </w:t>
            </w:r>
          </w:p>
          <w:p w14:paraId="38AC8482" w14:textId="77777777" w:rsidR="005072DB" w:rsidRPr="002A71DD" w:rsidRDefault="005072DB" w:rsidP="00711F12">
            <w:pPr>
              <w:spacing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A71DD">
              <w:rPr>
                <w:rFonts w:ascii="Arial" w:hAnsi="Arial" w:cs="Arial"/>
                <w:b w:val="0"/>
                <w:sz w:val="20"/>
                <w:szCs w:val="20"/>
              </w:rPr>
              <w:t xml:space="preserve">Ex. : </w:t>
            </w:r>
            <w:r>
              <w:rPr>
                <w:rFonts w:ascii="Arial" w:hAnsi="Arial" w:cs="Arial"/>
                <w:b w:val="0"/>
                <w:sz w:val="20"/>
                <w:szCs w:val="20"/>
              </w:rPr>
              <w:t>Vous avez été</w:t>
            </w:r>
            <w:r w:rsidRPr="002A71DD">
              <w:rPr>
                <w:rFonts w:ascii="Arial" w:hAnsi="Arial" w:cs="Arial"/>
                <w:b w:val="0"/>
                <w:sz w:val="20"/>
                <w:szCs w:val="20"/>
              </w:rPr>
              <w:t xml:space="preserve"> employé par un employeur A du 1er janvier au 31 octobre 2021 et employé pour une durée indéterminée par un employeur B depuis le 1er septembre 2021. C’est l’employeur B qui verse</w:t>
            </w:r>
            <w:r>
              <w:rPr>
                <w:rFonts w:ascii="Arial" w:hAnsi="Arial" w:cs="Arial"/>
                <w:b w:val="0"/>
                <w:sz w:val="20"/>
                <w:szCs w:val="20"/>
              </w:rPr>
              <w:t>ra</w:t>
            </w:r>
            <w:r w:rsidRPr="002A71DD">
              <w:rPr>
                <w:rFonts w:ascii="Arial" w:hAnsi="Arial" w:cs="Arial"/>
                <w:b w:val="0"/>
                <w:sz w:val="20"/>
                <w:szCs w:val="20"/>
              </w:rPr>
              <w:t xml:space="preserve"> l’aide</w:t>
            </w:r>
            <w:r>
              <w:rPr>
                <w:rFonts w:ascii="Arial" w:hAnsi="Arial" w:cs="Arial"/>
                <w:b w:val="0"/>
                <w:sz w:val="20"/>
                <w:szCs w:val="20"/>
              </w:rPr>
              <w:t xml:space="preserve"> sur demande</w:t>
            </w:r>
            <w:r w:rsidRPr="002A71DD">
              <w:rPr>
                <w:rFonts w:ascii="Arial" w:hAnsi="Arial" w:cs="Arial"/>
                <w:b w:val="0"/>
                <w:sz w:val="20"/>
                <w:szCs w:val="20"/>
              </w:rPr>
              <w:t>.</w:t>
            </w:r>
          </w:p>
        </w:tc>
      </w:tr>
      <w:tr w:rsidR="005072DB" w:rsidRPr="00421F49" w14:paraId="4FD4D84C" w14:textId="77777777" w:rsidTr="00F55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19FAF25F" w14:textId="77777777" w:rsidR="005072DB" w:rsidRPr="00ED4D40" w:rsidRDefault="005072DB" w:rsidP="00154479">
            <w:pPr>
              <w:spacing w:after="60"/>
              <w:jc w:val="center"/>
              <w:rPr>
                <w:rFonts w:ascii="Arial" w:hAnsi="Arial" w:cs="Arial"/>
                <w:b w:val="0"/>
                <w:sz w:val="20"/>
                <w:szCs w:val="20"/>
              </w:rPr>
            </w:pPr>
            <w:r>
              <w:rPr>
                <w:rFonts w:ascii="Arial" w:hAnsi="Arial" w:cs="Arial"/>
                <w:b w:val="0"/>
                <w:sz w:val="20"/>
                <w:szCs w:val="20"/>
              </w:rPr>
              <w:t>Si</w:t>
            </w:r>
            <w:r w:rsidRPr="00ED4D40">
              <w:rPr>
                <w:rFonts w:ascii="Arial" w:hAnsi="Arial" w:cs="Arial"/>
                <w:b w:val="0"/>
                <w:sz w:val="20"/>
                <w:szCs w:val="20"/>
              </w:rPr>
              <w:t xml:space="preserve"> </w:t>
            </w:r>
            <w:r>
              <w:rPr>
                <w:rFonts w:ascii="Arial" w:hAnsi="Arial" w:cs="Arial"/>
                <w:b w:val="0"/>
                <w:sz w:val="20"/>
                <w:szCs w:val="20"/>
              </w:rPr>
              <w:t xml:space="preserve">vous ne relevez plus </w:t>
            </w:r>
            <w:r w:rsidRPr="00ED4D40">
              <w:rPr>
                <w:rFonts w:ascii="Arial" w:hAnsi="Arial" w:cs="Arial"/>
                <w:b w:val="0"/>
                <w:sz w:val="20"/>
                <w:szCs w:val="20"/>
              </w:rPr>
              <w:t xml:space="preserve">d’aucun employeur au </w:t>
            </w:r>
            <w:r w:rsidR="00154479">
              <w:rPr>
                <w:rFonts w:ascii="Arial" w:hAnsi="Arial" w:cs="Arial"/>
                <w:b w:val="0"/>
                <w:sz w:val="20"/>
                <w:szCs w:val="20"/>
              </w:rPr>
              <w:t>moment du</w:t>
            </w:r>
            <w:r>
              <w:rPr>
                <w:rFonts w:ascii="Arial" w:hAnsi="Arial" w:cs="Arial"/>
                <w:b w:val="0"/>
                <w:sz w:val="20"/>
                <w:szCs w:val="20"/>
              </w:rPr>
              <w:t xml:space="preserve"> </w:t>
            </w:r>
            <w:r w:rsidRPr="00ED4D40">
              <w:rPr>
                <w:rFonts w:ascii="Arial" w:hAnsi="Arial" w:cs="Arial"/>
                <w:b w:val="0"/>
                <w:sz w:val="20"/>
                <w:szCs w:val="20"/>
              </w:rPr>
              <w:t>versement</w:t>
            </w:r>
          </w:p>
        </w:tc>
        <w:tc>
          <w:tcPr>
            <w:tcW w:w="8250" w:type="dxa"/>
          </w:tcPr>
          <w:p w14:paraId="4B30D557" w14:textId="77777777" w:rsidR="00154479"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7DE3">
              <w:rPr>
                <w:rFonts w:ascii="Arial" w:hAnsi="Arial" w:cs="Arial"/>
                <w:sz w:val="20"/>
                <w:szCs w:val="20"/>
              </w:rPr>
              <w:t xml:space="preserve">Vous devez adresser une demande à l’employeur </w:t>
            </w:r>
            <w:r w:rsidRPr="002A71DD">
              <w:rPr>
                <w:rFonts w:ascii="Arial" w:hAnsi="Arial" w:cs="Arial"/>
                <w:sz w:val="20"/>
                <w:szCs w:val="20"/>
              </w:rPr>
              <w:t xml:space="preserve">avec lequel la relation de travail a </w:t>
            </w:r>
            <w:r>
              <w:rPr>
                <w:rFonts w:ascii="Arial" w:hAnsi="Arial" w:cs="Arial"/>
                <w:sz w:val="20"/>
                <w:szCs w:val="20"/>
              </w:rPr>
              <w:t xml:space="preserve">été la plus longue. </w:t>
            </w:r>
          </w:p>
          <w:p w14:paraId="2B75589A" w14:textId="77777777" w:rsidR="005072DB" w:rsidRPr="00421F49"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w:t>
            </w:r>
            <w:r w:rsidRPr="002A71DD">
              <w:rPr>
                <w:rFonts w:ascii="Arial" w:hAnsi="Arial" w:cs="Arial"/>
                <w:sz w:val="20"/>
                <w:szCs w:val="20"/>
              </w:rPr>
              <w:t>employé par un employeur A du 1er janvier au 15 octobre 2021 et par un employeur B du 1er septembre 2021 au 31 octobre 2021. C’est l’employeur A qui verse</w:t>
            </w:r>
            <w:r>
              <w:rPr>
                <w:rFonts w:ascii="Arial" w:hAnsi="Arial" w:cs="Arial"/>
                <w:sz w:val="20"/>
                <w:szCs w:val="20"/>
              </w:rPr>
              <w:t>ra</w:t>
            </w:r>
            <w:r w:rsidRPr="002A71DD">
              <w:rPr>
                <w:rFonts w:ascii="Arial" w:hAnsi="Arial" w:cs="Arial"/>
                <w:sz w:val="20"/>
                <w:szCs w:val="20"/>
              </w:rPr>
              <w:t xml:space="preserve"> l’aide</w:t>
            </w:r>
            <w:r>
              <w:t xml:space="preserve"> </w:t>
            </w:r>
            <w:r w:rsidRPr="00067DE3">
              <w:rPr>
                <w:rFonts w:ascii="Arial" w:hAnsi="Arial" w:cs="Arial"/>
                <w:sz w:val="20"/>
                <w:szCs w:val="20"/>
              </w:rPr>
              <w:t>sur demande.</w:t>
            </w:r>
          </w:p>
        </w:tc>
      </w:tr>
      <w:tr w:rsidR="005072DB" w14:paraId="42205860" w14:textId="77777777" w:rsidTr="00F55D8F">
        <w:trPr>
          <w:trHeight w:val="440"/>
        </w:trPr>
        <w:tc>
          <w:tcPr>
            <w:cnfStyle w:val="001000000000" w:firstRow="0" w:lastRow="0" w:firstColumn="1" w:lastColumn="0" w:oddVBand="0" w:evenVBand="0" w:oddHBand="0" w:evenHBand="0" w:firstRowFirstColumn="0" w:firstRowLastColumn="0" w:lastRowFirstColumn="0" w:lastRowLastColumn="0"/>
            <w:tcW w:w="2518" w:type="dxa"/>
            <w:vMerge/>
          </w:tcPr>
          <w:p w14:paraId="337AB8F9" w14:textId="77777777" w:rsidR="005072DB" w:rsidRDefault="005072DB" w:rsidP="00711F12">
            <w:pPr>
              <w:spacing w:after="60"/>
              <w:jc w:val="both"/>
              <w:rPr>
                <w:rFonts w:ascii="Arial" w:hAnsi="Arial" w:cs="Arial"/>
                <w:b w:val="0"/>
                <w:sz w:val="20"/>
                <w:szCs w:val="20"/>
              </w:rPr>
            </w:pPr>
          </w:p>
        </w:tc>
        <w:tc>
          <w:tcPr>
            <w:tcW w:w="8250" w:type="dxa"/>
          </w:tcPr>
          <w:p w14:paraId="0616E860" w14:textId="77777777" w:rsidR="00154479" w:rsidRDefault="005072DB" w:rsidP="00711F12">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1DD">
              <w:rPr>
                <w:rFonts w:ascii="Arial" w:hAnsi="Arial" w:cs="Arial"/>
                <w:sz w:val="20"/>
                <w:szCs w:val="20"/>
              </w:rPr>
              <w:t xml:space="preserve">Si les durées de travail </w:t>
            </w:r>
            <w:r>
              <w:rPr>
                <w:rFonts w:ascii="Arial" w:hAnsi="Arial" w:cs="Arial"/>
                <w:sz w:val="20"/>
                <w:szCs w:val="20"/>
              </w:rPr>
              <w:t>sont</w:t>
            </w:r>
            <w:r w:rsidRPr="002A71DD">
              <w:rPr>
                <w:rFonts w:ascii="Arial" w:hAnsi="Arial" w:cs="Arial"/>
                <w:sz w:val="20"/>
                <w:szCs w:val="20"/>
              </w:rPr>
              <w:t xml:space="preserve"> identiques, </w:t>
            </w:r>
            <w:r>
              <w:rPr>
                <w:rFonts w:ascii="Arial" w:hAnsi="Arial" w:cs="Arial"/>
                <w:sz w:val="20"/>
                <w:szCs w:val="20"/>
              </w:rPr>
              <w:t>v</w:t>
            </w:r>
            <w:r w:rsidRPr="00067DE3">
              <w:rPr>
                <w:rFonts w:ascii="Arial" w:hAnsi="Arial" w:cs="Arial"/>
                <w:sz w:val="20"/>
                <w:szCs w:val="20"/>
              </w:rPr>
              <w:t xml:space="preserve">ous devez adresser une demande à </w:t>
            </w:r>
            <w:r w:rsidRPr="002A71DD">
              <w:rPr>
                <w:rFonts w:ascii="Arial" w:hAnsi="Arial" w:cs="Arial"/>
                <w:sz w:val="20"/>
                <w:szCs w:val="20"/>
              </w:rPr>
              <w:t>l’employeur avec lequel la relation de travail s’est terminée en dernier.</w:t>
            </w:r>
            <w:r>
              <w:rPr>
                <w:rFonts w:ascii="Arial" w:hAnsi="Arial" w:cs="Arial"/>
                <w:sz w:val="20"/>
                <w:szCs w:val="20"/>
              </w:rPr>
              <w:t xml:space="preserve"> </w:t>
            </w:r>
          </w:p>
          <w:p w14:paraId="37DD5C07" w14:textId="77777777" w:rsidR="005072DB" w:rsidRDefault="005072DB" w:rsidP="00711F12">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employé </w:t>
            </w:r>
            <w:r w:rsidRPr="002A71DD">
              <w:rPr>
                <w:rFonts w:ascii="Arial" w:hAnsi="Arial" w:cs="Arial"/>
                <w:sz w:val="20"/>
                <w:szCs w:val="20"/>
              </w:rPr>
              <w:t xml:space="preserve">par un employeur A du 1er août au 15 octobre 2021 et par un employeur B du 1er septembre 2021 au 15 novembre 2021. C’est l’employeur B </w:t>
            </w:r>
            <w:r w:rsidRPr="00067DE3">
              <w:rPr>
                <w:rFonts w:ascii="Arial" w:hAnsi="Arial" w:cs="Arial"/>
                <w:sz w:val="20"/>
                <w:szCs w:val="20"/>
              </w:rPr>
              <w:t>qui versera l’aide sur demande</w:t>
            </w:r>
            <w:r w:rsidRPr="002A71DD">
              <w:rPr>
                <w:rFonts w:ascii="Arial" w:hAnsi="Arial" w:cs="Arial"/>
                <w:sz w:val="20"/>
                <w:szCs w:val="20"/>
              </w:rPr>
              <w:t>.</w:t>
            </w:r>
          </w:p>
        </w:tc>
      </w:tr>
      <w:tr w:rsidR="005072DB" w14:paraId="5D632C2B" w14:textId="77777777" w:rsidTr="00F55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8" w:type="dxa"/>
          </w:tcPr>
          <w:p w14:paraId="6DEB40ED" w14:textId="77777777" w:rsidR="005072DB" w:rsidRPr="00ED4D40" w:rsidRDefault="005072DB" w:rsidP="00711F12">
            <w:pPr>
              <w:spacing w:after="60"/>
              <w:jc w:val="center"/>
              <w:rPr>
                <w:rFonts w:ascii="Arial" w:hAnsi="Arial" w:cs="Arial"/>
                <w:b w:val="0"/>
                <w:sz w:val="20"/>
                <w:szCs w:val="20"/>
              </w:rPr>
            </w:pPr>
            <w:r>
              <w:rPr>
                <w:rFonts w:ascii="Arial" w:hAnsi="Arial" w:cs="Arial"/>
                <w:b w:val="0"/>
                <w:sz w:val="20"/>
                <w:szCs w:val="20"/>
              </w:rPr>
              <w:t>Si</w:t>
            </w:r>
            <w:r w:rsidRPr="00ED4D40">
              <w:rPr>
                <w:rFonts w:ascii="Arial" w:hAnsi="Arial" w:cs="Arial"/>
                <w:b w:val="0"/>
                <w:sz w:val="20"/>
                <w:szCs w:val="20"/>
              </w:rPr>
              <w:t xml:space="preserve"> </w:t>
            </w:r>
            <w:r>
              <w:rPr>
                <w:rFonts w:ascii="Arial" w:hAnsi="Arial" w:cs="Arial"/>
                <w:b w:val="0"/>
                <w:sz w:val="20"/>
                <w:szCs w:val="20"/>
              </w:rPr>
              <w:t xml:space="preserve">vous relevez </w:t>
            </w:r>
            <w:r w:rsidRPr="00ED4D40">
              <w:rPr>
                <w:rFonts w:ascii="Arial" w:hAnsi="Arial" w:cs="Arial"/>
                <w:b w:val="0"/>
                <w:sz w:val="20"/>
                <w:szCs w:val="20"/>
              </w:rPr>
              <w:t>encore, le mois du versement, de plusieurs employeurs qui</w:t>
            </w:r>
            <w:r>
              <w:rPr>
                <w:rFonts w:ascii="Arial" w:hAnsi="Arial" w:cs="Arial"/>
                <w:b w:val="0"/>
                <w:sz w:val="20"/>
                <w:szCs w:val="20"/>
              </w:rPr>
              <w:t xml:space="preserve"> vous </w:t>
            </w:r>
            <w:r w:rsidRPr="00ED4D40">
              <w:rPr>
                <w:rFonts w:ascii="Arial" w:hAnsi="Arial" w:cs="Arial"/>
                <w:b w:val="0"/>
                <w:sz w:val="20"/>
                <w:szCs w:val="20"/>
              </w:rPr>
              <w:t>employaient déjà au mois d’octobre 2021</w:t>
            </w:r>
          </w:p>
        </w:tc>
        <w:tc>
          <w:tcPr>
            <w:tcW w:w="8250" w:type="dxa"/>
          </w:tcPr>
          <w:p w14:paraId="7526AD12" w14:textId="77777777" w:rsidR="005072DB"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7DE3">
              <w:rPr>
                <w:rFonts w:ascii="Arial" w:hAnsi="Arial" w:cs="Arial"/>
                <w:sz w:val="20"/>
                <w:szCs w:val="20"/>
              </w:rPr>
              <w:t xml:space="preserve">Vous devez adresser une demande à l’employeur </w:t>
            </w:r>
            <w:r>
              <w:rPr>
                <w:rFonts w:ascii="Arial" w:hAnsi="Arial" w:cs="Arial"/>
                <w:sz w:val="20"/>
                <w:szCs w:val="20"/>
              </w:rPr>
              <w:t>a</w:t>
            </w:r>
            <w:r w:rsidRPr="002A71DD">
              <w:rPr>
                <w:rFonts w:ascii="Arial" w:hAnsi="Arial" w:cs="Arial"/>
                <w:sz w:val="20"/>
                <w:szCs w:val="20"/>
              </w:rPr>
              <w:t xml:space="preserve">vec lequel la relation de travail a débuté en premier. </w:t>
            </w:r>
          </w:p>
          <w:p w14:paraId="67CA77CF" w14:textId="77777777" w:rsidR="005072DB"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employé </w:t>
            </w:r>
            <w:r w:rsidRPr="002A71DD">
              <w:rPr>
                <w:rFonts w:ascii="Arial" w:hAnsi="Arial" w:cs="Arial"/>
                <w:sz w:val="20"/>
                <w:szCs w:val="20"/>
              </w:rPr>
              <w:t xml:space="preserve">par un employeur A depuis le 1er mai 2021 et par un employeur B depuis le 1er septembre 2021. C’est l’employeur A </w:t>
            </w:r>
            <w:r w:rsidRPr="00067DE3">
              <w:rPr>
                <w:rFonts w:ascii="Arial" w:hAnsi="Arial" w:cs="Arial"/>
                <w:sz w:val="20"/>
                <w:szCs w:val="20"/>
              </w:rPr>
              <w:t>qui versera l’aide sur demande</w:t>
            </w:r>
            <w:r>
              <w:rPr>
                <w:rFonts w:ascii="Arial" w:hAnsi="Arial" w:cs="Arial"/>
                <w:sz w:val="20"/>
                <w:szCs w:val="20"/>
              </w:rPr>
              <w:t>.</w:t>
            </w:r>
          </w:p>
        </w:tc>
      </w:tr>
    </w:tbl>
    <w:p w14:paraId="21D65EDE" w14:textId="2AE11EF7" w:rsidR="005072DB" w:rsidRDefault="00E036BC" w:rsidP="00066D46">
      <w:pPr>
        <w:rPr>
          <w:rFonts w:ascii="Arial" w:hAnsi="Arial" w:cs="Arial"/>
          <w:sz w:val="20"/>
          <w:szCs w:val="20"/>
        </w:rPr>
      </w:pPr>
      <w:r>
        <w:rPr>
          <w:rFonts w:ascii="Arial" w:hAnsi="Arial" w:cs="Arial"/>
          <w:sz w:val="20"/>
          <w:szCs w:val="20"/>
        </w:rPr>
        <w:br w:type="page"/>
      </w:r>
      <w:r w:rsidR="005072DB">
        <w:rPr>
          <w:rFonts w:ascii="Arial" w:hAnsi="Arial" w:cs="Arial"/>
          <w:sz w:val="20"/>
          <w:szCs w:val="20"/>
        </w:rPr>
        <w:lastRenderedPageBreak/>
        <w:t xml:space="preserve">Après avoir identifié l’employeur qui vous versera l’indemnité inflation, vous devez transmettre une demande </w:t>
      </w:r>
      <w:r w:rsidR="005072DB" w:rsidRPr="00732646">
        <w:rPr>
          <w:rFonts w:ascii="Arial" w:hAnsi="Arial" w:cs="Arial"/>
          <w:sz w:val="20"/>
          <w:szCs w:val="20"/>
        </w:rPr>
        <w:t xml:space="preserve">en application des règles énoncées ci-dessus et </w:t>
      </w:r>
      <w:r w:rsidR="005072DB">
        <w:rPr>
          <w:rFonts w:ascii="Arial" w:hAnsi="Arial" w:cs="Arial"/>
          <w:sz w:val="20"/>
          <w:szCs w:val="20"/>
        </w:rPr>
        <w:t xml:space="preserve">en </w:t>
      </w:r>
      <w:r w:rsidR="005072DB" w:rsidRPr="00732646">
        <w:rPr>
          <w:rFonts w:ascii="Arial" w:hAnsi="Arial" w:cs="Arial"/>
          <w:sz w:val="20"/>
          <w:szCs w:val="20"/>
        </w:rPr>
        <w:t xml:space="preserve">informer les autres employeurs susceptibles de </w:t>
      </w:r>
      <w:r w:rsidR="005072DB">
        <w:rPr>
          <w:rFonts w:ascii="Arial" w:hAnsi="Arial" w:cs="Arial"/>
          <w:sz w:val="20"/>
          <w:szCs w:val="20"/>
        </w:rPr>
        <w:t xml:space="preserve">vous </w:t>
      </w:r>
      <w:r w:rsidR="005072DB" w:rsidRPr="00732646">
        <w:rPr>
          <w:rFonts w:ascii="Arial" w:hAnsi="Arial" w:cs="Arial"/>
          <w:sz w:val="20"/>
          <w:szCs w:val="20"/>
        </w:rPr>
        <w:t>verser l'aide.</w:t>
      </w:r>
    </w:p>
    <w:p w14:paraId="38022E29" w14:textId="42DAD8D5" w:rsidR="005072DB" w:rsidRDefault="005072DB" w:rsidP="005072DB">
      <w:pPr>
        <w:spacing w:before="120" w:after="120" w:line="240" w:lineRule="auto"/>
        <w:jc w:val="both"/>
        <w:rPr>
          <w:rFonts w:ascii="Arial" w:hAnsi="Arial" w:cs="Arial"/>
          <w:sz w:val="20"/>
          <w:szCs w:val="20"/>
        </w:rPr>
      </w:pPr>
      <w:r w:rsidRPr="00732646">
        <w:rPr>
          <w:rFonts w:ascii="Arial" w:hAnsi="Arial" w:cs="Arial"/>
          <w:sz w:val="20"/>
          <w:szCs w:val="20"/>
        </w:rPr>
        <w:t>À cet effet,</w:t>
      </w:r>
      <w:r>
        <w:rPr>
          <w:rFonts w:ascii="Arial" w:hAnsi="Arial" w:cs="Arial"/>
          <w:sz w:val="20"/>
          <w:szCs w:val="20"/>
        </w:rPr>
        <w:t xml:space="preserve"> vous disposez </w:t>
      </w:r>
      <w:r w:rsidR="008231CD">
        <w:rPr>
          <w:rFonts w:ascii="Arial" w:hAnsi="Arial" w:cs="Arial"/>
          <w:sz w:val="20"/>
          <w:szCs w:val="20"/>
        </w:rPr>
        <w:t xml:space="preserve">en page 4 </w:t>
      </w:r>
      <w:r>
        <w:rPr>
          <w:rFonts w:ascii="Arial" w:hAnsi="Arial" w:cs="Arial"/>
          <w:sz w:val="20"/>
          <w:szCs w:val="20"/>
        </w:rPr>
        <w:t>du formulaire de demande à</w:t>
      </w:r>
      <w:r w:rsidR="00C72D13">
        <w:rPr>
          <w:rFonts w:ascii="Arial" w:hAnsi="Arial" w:cs="Arial"/>
          <w:sz w:val="20"/>
          <w:szCs w:val="20"/>
        </w:rPr>
        <w:t xml:space="preserve"> renseigner autant que possible de manière électronique et à</w:t>
      </w:r>
      <w:r>
        <w:rPr>
          <w:rFonts w:ascii="Arial" w:hAnsi="Arial" w:cs="Arial"/>
          <w:sz w:val="20"/>
          <w:szCs w:val="20"/>
        </w:rPr>
        <w:t xml:space="preserve"> renvoyer</w:t>
      </w:r>
      <w:r w:rsidR="008231CD">
        <w:rPr>
          <w:rFonts w:ascii="Arial" w:hAnsi="Arial" w:cs="Arial"/>
          <w:sz w:val="20"/>
          <w:szCs w:val="20"/>
        </w:rPr>
        <w:t>.</w:t>
      </w:r>
    </w:p>
    <w:p w14:paraId="64AD469B" w14:textId="2160F682" w:rsidR="005072DB" w:rsidRDefault="005072DB" w:rsidP="005072DB">
      <w:pPr>
        <w:spacing w:before="120" w:after="120" w:line="240" w:lineRule="auto"/>
        <w:jc w:val="both"/>
        <w:rPr>
          <w:rFonts w:ascii="Arial" w:hAnsi="Arial" w:cs="Arial"/>
          <w:sz w:val="20"/>
          <w:szCs w:val="20"/>
        </w:rPr>
      </w:pPr>
      <w:r w:rsidRPr="00637F62">
        <w:rPr>
          <w:rFonts w:ascii="Arial" w:hAnsi="Arial" w:cs="Arial"/>
          <w:sz w:val="20"/>
          <w:szCs w:val="20"/>
        </w:rPr>
        <w:t xml:space="preserve">Pour toute réclamation concernant l’indemnité inflation, </w:t>
      </w:r>
      <w:r w:rsidR="00C72D13">
        <w:rPr>
          <w:rFonts w:ascii="Arial" w:hAnsi="Arial" w:cs="Arial"/>
          <w:sz w:val="20"/>
          <w:szCs w:val="20"/>
        </w:rPr>
        <w:t xml:space="preserve">veuillez </w:t>
      </w:r>
      <w:r w:rsidRPr="00637F62">
        <w:rPr>
          <w:rFonts w:ascii="Arial" w:hAnsi="Arial" w:cs="Arial"/>
          <w:sz w:val="20"/>
          <w:szCs w:val="20"/>
        </w:rPr>
        <w:t>contacter votre service gestionnaire</w:t>
      </w:r>
      <w:r>
        <w:rPr>
          <w:rFonts w:ascii="Arial" w:hAnsi="Arial" w:cs="Arial"/>
          <w:sz w:val="20"/>
          <w:szCs w:val="20"/>
        </w:rPr>
        <w:t xml:space="preserve"> de proximité.</w:t>
      </w:r>
    </w:p>
    <w:p w14:paraId="667A9A6C" w14:textId="77777777" w:rsidR="005072DB" w:rsidRDefault="005072DB" w:rsidP="005072DB">
      <w:pPr>
        <w:spacing w:after="120"/>
        <w:jc w:val="both"/>
        <w:rPr>
          <w:rFonts w:ascii="Arial" w:hAnsi="Arial" w:cs="Arial"/>
          <w:sz w:val="20"/>
          <w:szCs w:val="20"/>
        </w:rPr>
      </w:pPr>
      <w:r w:rsidRPr="00A3129C">
        <w:rPr>
          <w:rFonts w:ascii="Arial" w:hAnsi="Arial" w:cs="Arial"/>
          <w:noProof/>
          <w:sz w:val="20"/>
          <w:szCs w:val="20"/>
          <w:lang w:eastAsia="fr-FR"/>
        </w:rPr>
        <w:drawing>
          <wp:inline distT="0" distB="0" distL="0" distR="0" wp14:anchorId="6878D8BF" wp14:editId="7F200FDE">
            <wp:extent cx="177800" cy="177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766" cy="178766"/>
                    </a:xfrm>
                    <a:prstGeom prst="rect">
                      <a:avLst/>
                    </a:prstGeom>
                  </pic:spPr>
                </pic:pic>
              </a:graphicData>
            </a:graphic>
          </wp:inline>
        </w:drawing>
      </w:r>
      <w:r>
        <w:rPr>
          <w:rFonts w:ascii="Arial" w:hAnsi="Arial" w:cs="Arial"/>
          <w:i/>
          <w:sz w:val="18"/>
          <w:szCs w:val="20"/>
        </w:rPr>
        <w:t xml:space="preserve"> </w:t>
      </w:r>
      <w:r w:rsidRPr="00732646">
        <w:rPr>
          <w:rFonts w:ascii="Arial" w:hAnsi="Arial" w:cs="Arial"/>
          <w:i/>
          <w:sz w:val="18"/>
          <w:szCs w:val="20"/>
        </w:rPr>
        <w:t xml:space="preserve">À noter : L’article 12 du décret relatif à cette aide exceptionnelle </w:t>
      </w:r>
      <w:r>
        <w:rPr>
          <w:rFonts w:ascii="Arial" w:hAnsi="Arial" w:cs="Arial"/>
          <w:i/>
          <w:sz w:val="18"/>
          <w:szCs w:val="20"/>
        </w:rPr>
        <w:t>précise</w:t>
      </w:r>
      <w:r w:rsidRPr="00732646">
        <w:rPr>
          <w:rFonts w:ascii="Arial" w:hAnsi="Arial" w:cs="Arial"/>
          <w:i/>
          <w:sz w:val="18"/>
          <w:szCs w:val="20"/>
        </w:rPr>
        <w:t xml:space="preserve"> que « les aides indûment perçues, notamment lorsque les bénéficiaires ont reçu plusieurs versements de différents débiteurs, sont reversées par leur bénéficiaire à l’État. Elles peuvent aussi faire l’objet d’une récupération selon les règles et les procédures applicables en matière de créances étrangères à l’impôt et au domaine ». </w:t>
      </w:r>
      <w:r>
        <w:rPr>
          <w:rFonts w:ascii="Arial" w:hAnsi="Arial" w:cs="Arial"/>
          <w:i/>
          <w:sz w:val="18"/>
          <w:szCs w:val="20"/>
        </w:rPr>
        <w:t xml:space="preserve"> </w:t>
      </w:r>
      <w:r w:rsidRPr="005072DB">
        <w:rPr>
          <w:rFonts w:ascii="Arial" w:hAnsi="Arial" w:cs="Arial"/>
          <w:sz w:val="18"/>
          <w:szCs w:val="20"/>
        </w:rPr>
        <w:t>Si l’indemnité a été versée indûment alors les bénéficiaires devront la reverser directement à l’Etat qui pourra à défaut, user de son droit de recouvrement habituel en matière d’indu</w:t>
      </w:r>
      <w:r w:rsidRPr="005072DB">
        <w:rPr>
          <w:rFonts w:ascii="Arial" w:hAnsi="Arial" w:cs="Arial"/>
          <w:sz w:val="20"/>
          <w:szCs w:val="20"/>
        </w:rPr>
        <w:t>.</w:t>
      </w:r>
    </w:p>
    <w:p w14:paraId="08831394" w14:textId="77777777" w:rsidR="00372E8F" w:rsidRDefault="00372E8F" w:rsidP="00284C4E">
      <w:pPr>
        <w:pStyle w:val="Titre1"/>
        <w:spacing w:before="120" w:after="120" w:line="240" w:lineRule="auto"/>
        <w:jc w:val="both"/>
        <w:rPr>
          <w:rFonts w:ascii="Arial" w:hAnsi="Arial" w:cs="Arial"/>
          <w:sz w:val="20"/>
          <w:szCs w:val="20"/>
        </w:rPr>
      </w:pPr>
    </w:p>
    <w:p w14:paraId="2792CF49" w14:textId="77777777" w:rsidR="008F1F19"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3/ C</w:t>
      </w:r>
      <w:r w:rsidR="005072DB">
        <w:rPr>
          <w:rFonts w:ascii="Arial" w:hAnsi="Arial" w:cs="Arial"/>
          <w:sz w:val="20"/>
          <w:szCs w:val="20"/>
        </w:rPr>
        <w:t xml:space="preserve">as </w:t>
      </w:r>
      <w:r>
        <w:rPr>
          <w:rFonts w:ascii="Arial" w:hAnsi="Arial" w:cs="Arial"/>
          <w:sz w:val="20"/>
          <w:szCs w:val="20"/>
        </w:rPr>
        <w:t xml:space="preserve">dans lesquels </w:t>
      </w:r>
      <w:r w:rsidR="005072DB">
        <w:rPr>
          <w:rFonts w:ascii="Arial" w:hAnsi="Arial" w:cs="Arial"/>
          <w:sz w:val="20"/>
          <w:szCs w:val="20"/>
        </w:rPr>
        <w:t>vous devez demander le versement de l’indemnité</w:t>
      </w:r>
      <w:r>
        <w:rPr>
          <w:rFonts w:ascii="Arial" w:hAnsi="Arial" w:cs="Arial"/>
          <w:sz w:val="20"/>
          <w:szCs w:val="20"/>
        </w:rPr>
        <w:t xml:space="preserve"> </w:t>
      </w:r>
    </w:p>
    <w:p w14:paraId="4626F80A" w14:textId="77777777" w:rsidR="004C510F" w:rsidRDefault="005125B8" w:rsidP="00284C4E">
      <w:pPr>
        <w:spacing w:after="60" w:line="240" w:lineRule="auto"/>
        <w:jc w:val="both"/>
        <w:rPr>
          <w:rFonts w:ascii="Arial" w:hAnsi="Arial" w:cs="Arial"/>
          <w:sz w:val="20"/>
          <w:szCs w:val="20"/>
        </w:rPr>
      </w:pPr>
      <w:r w:rsidRPr="005125B8">
        <w:rPr>
          <w:rFonts w:ascii="Arial" w:hAnsi="Arial" w:cs="Arial"/>
          <w:sz w:val="20"/>
          <w:szCs w:val="20"/>
        </w:rPr>
        <w:t>Certains agents, qui satisfont aux conditions, devront</w:t>
      </w:r>
      <w:r>
        <w:rPr>
          <w:rFonts w:ascii="Arial" w:hAnsi="Arial" w:cs="Arial"/>
          <w:sz w:val="20"/>
          <w:szCs w:val="20"/>
        </w:rPr>
        <w:t xml:space="preserve"> </w:t>
      </w:r>
      <w:r w:rsidRPr="005125B8">
        <w:rPr>
          <w:rFonts w:ascii="Arial" w:hAnsi="Arial" w:cs="Arial"/>
          <w:sz w:val="20"/>
          <w:szCs w:val="20"/>
        </w:rPr>
        <w:t>demander à leur employeur (ou ancien employeur) le versement</w:t>
      </w:r>
      <w:r w:rsidR="00287C11">
        <w:rPr>
          <w:rFonts w:ascii="Arial" w:hAnsi="Arial" w:cs="Arial"/>
          <w:sz w:val="20"/>
          <w:szCs w:val="20"/>
        </w:rPr>
        <w:t xml:space="preserve"> de l’indemnité, sous réserve de ne pas avoir perçu l’aide par un autre employeur ou organisme</w:t>
      </w:r>
      <w:r>
        <w:rPr>
          <w:rFonts w:ascii="Arial" w:hAnsi="Arial" w:cs="Arial"/>
          <w:sz w:val="20"/>
          <w:szCs w:val="20"/>
        </w:rPr>
        <w:t xml:space="preserve"> : </w:t>
      </w:r>
    </w:p>
    <w:p w14:paraId="60066D46" w14:textId="77777777" w:rsidR="00977789" w:rsidRPr="005125B8" w:rsidRDefault="00977789" w:rsidP="00284C4E">
      <w:pPr>
        <w:spacing w:after="60" w:line="240" w:lineRule="auto"/>
        <w:jc w:val="both"/>
        <w:rPr>
          <w:rFonts w:ascii="Arial" w:hAnsi="Arial" w:cs="Arial"/>
          <w:sz w:val="20"/>
          <w:szCs w:val="20"/>
        </w:rPr>
      </w:pPr>
    </w:p>
    <w:tbl>
      <w:tblPr>
        <w:tblStyle w:val="Grilleclaire-Accent4"/>
        <w:tblW w:w="0" w:type="auto"/>
        <w:tblLook w:val="04A0" w:firstRow="1" w:lastRow="0" w:firstColumn="1" w:lastColumn="0" w:noHBand="0" w:noVBand="1"/>
      </w:tblPr>
      <w:tblGrid>
        <w:gridCol w:w="8075"/>
        <w:gridCol w:w="2410"/>
      </w:tblGrid>
      <w:tr w:rsidR="00C72D13" w:rsidRPr="00421F49" w14:paraId="7031B6F3" w14:textId="77777777" w:rsidTr="00F55D8F">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719B07DE" w14:textId="77777777" w:rsidR="00C72D13" w:rsidRPr="00421F49" w:rsidRDefault="00C72D13" w:rsidP="00284C4E">
            <w:pPr>
              <w:spacing w:after="60"/>
              <w:jc w:val="both"/>
              <w:rPr>
                <w:rFonts w:ascii="Arial" w:hAnsi="Arial" w:cs="Arial"/>
                <w:b w:val="0"/>
                <w:sz w:val="20"/>
                <w:szCs w:val="20"/>
              </w:rPr>
            </w:pPr>
            <w:r w:rsidRPr="00421F49">
              <w:rPr>
                <w:rFonts w:ascii="Arial" w:hAnsi="Arial" w:cs="Arial"/>
                <w:b w:val="0"/>
                <w:sz w:val="20"/>
                <w:szCs w:val="20"/>
              </w:rPr>
              <w:t xml:space="preserve">Vous avez travaillé </w:t>
            </w:r>
            <w:r>
              <w:rPr>
                <w:rFonts w:ascii="Arial" w:hAnsi="Arial" w:cs="Arial"/>
                <w:b w:val="0"/>
                <w:sz w:val="20"/>
                <w:szCs w:val="20"/>
              </w:rPr>
              <w:t xml:space="preserve">pour un ou plusieurs employeurs </w:t>
            </w:r>
            <w:r w:rsidRPr="00421F49">
              <w:rPr>
                <w:rFonts w:ascii="Arial" w:hAnsi="Arial" w:cs="Arial"/>
                <w:b w:val="0"/>
                <w:sz w:val="20"/>
                <w:szCs w:val="20"/>
              </w:rPr>
              <w:t xml:space="preserve">mais </w:t>
            </w:r>
            <w:r w:rsidRPr="00F912C8">
              <w:rPr>
                <w:rFonts w:ascii="Arial" w:hAnsi="Arial" w:cs="Arial"/>
                <w:sz w:val="20"/>
                <w:szCs w:val="20"/>
              </w:rPr>
              <w:t>vous n’avez pas dépassé 20 heures</w:t>
            </w:r>
            <w:r w:rsidRPr="00421F49">
              <w:rPr>
                <w:rFonts w:ascii="Arial" w:hAnsi="Arial" w:cs="Arial"/>
                <w:b w:val="0"/>
                <w:sz w:val="20"/>
                <w:szCs w:val="20"/>
              </w:rPr>
              <w:t xml:space="preserve"> chez chacun d’entre eux (ou </w:t>
            </w:r>
            <w:r>
              <w:rPr>
                <w:rFonts w:ascii="Arial" w:hAnsi="Arial" w:cs="Arial"/>
                <w:b w:val="0"/>
                <w:sz w:val="20"/>
                <w:szCs w:val="20"/>
              </w:rPr>
              <w:t>3</w:t>
            </w:r>
            <w:r w:rsidRPr="00421F49">
              <w:rPr>
                <w:rFonts w:ascii="Arial" w:hAnsi="Arial" w:cs="Arial"/>
                <w:b w:val="0"/>
                <w:sz w:val="20"/>
                <w:szCs w:val="20"/>
              </w:rPr>
              <w:t xml:space="preserve"> jours pour les contrats ne mentionnant pas de durée horaire) et </w:t>
            </w:r>
            <w:r w:rsidRPr="00F912C8">
              <w:rPr>
                <w:rFonts w:ascii="Arial" w:hAnsi="Arial" w:cs="Arial"/>
                <w:sz w:val="20"/>
                <w:szCs w:val="20"/>
              </w:rPr>
              <w:t>tous vos contrats sont d’une durée d’un mois au maximum</w:t>
            </w:r>
            <w:r w:rsidRPr="00421F49">
              <w:rPr>
                <w:rFonts w:ascii="Arial" w:hAnsi="Arial" w:cs="Arial"/>
                <w:b w:val="0"/>
                <w:sz w:val="20"/>
                <w:szCs w:val="20"/>
              </w:rPr>
              <w:t>.</w:t>
            </w:r>
          </w:p>
        </w:tc>
        <w:tc>
          <w:tcPr>
            <w:tcW w:w="2410" w:type="dxa"/>
            <w:vMerge w:val="restart"/>
          </w:tcPr>
          <w:p w14:paraId="6389D000"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p>
          <w:p w14:paraId="38FD6FAF"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p>
          <w:p w14:paraId="6DB264B0" w14:textId="77777777" w:rsidR="00C72D13" w:rsidRPr="00421F49"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624B6">
              <w:rPr>
                <w:rFonts w:ascii="Arial" w:hAnsi="Arial" w:cs="Arial"/>
                <w:color w:val="C00000"/>
                <w:sz w:val="20"/>
                <w:szCs w:val="20"/>
              </w:rPr>
              <w:t>Vous devez ad</w:t>
            </w:r>
            <w:r>
              <w:rPr>
                <w:rFonts w:ascii="Arial" w:hAnsi="Arial" w:cs="Arial"/>
                <w:color w:val="C00000"/>
                <w:sz w:val="20"/>
                <w:szCs w:val="20"/>
              </w:rPr>
              <w:t>resser une demande à l’employeur chez qui vous travaillez encore</w:t>
            </w:r>
          </w:p>
          <w:p w14:paraId="6FCDA527"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p w14:paraId="3F45B4B1" w14:textId="77777777" w:rsidR="00C72D13" w:rsidRPr="00421F49" w:rsidRDefault="00C72D13" w:rsidP="005F10E9">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21F49">
              <w:rPr>
                <w:rFonts w:ascii="Arial" w:hAnsi="Arial" w:cs="Arial"/>
                <w:b w:val="0"/>
                <w:sz w:val="20"/>
                <w:szCs w:val="20"/>
              </w:rPr>
              <w:t xml:space="preserve">et s’il n’y en a aucun, </w:t>
            </w:r>
            <w:r w:rsidRPr="00A72441">
              <w:rPr>
                <w:rFonts w:ascii="Arial" w:hAnsi="Arial" w:cs="Arial"/>
                <w:b w:val="0"/>
                <w:sz w:val="20"/>
                <w:szCs w:val="20"/>
              </w:rPr>
              <w:t>à l’employeur avec lequel la relation de travail a été la plus longue</w:t>
            </w:r>
            <w:r w:rsidRPr="00421F49">
              <w:rPr>
                <w:rFonts w:ascii="Arial" w:hAnsi="Arial" w:cs="Arial"/>
                <w:b w:val="0"/>
                <w:sz w:val="20"/>
                <w:szCs w:val="20"/>
              </w:rPr>
              <w:t>.</w:t>
            </w:r>
          </w:p>
        </w:tc>
      </w:tr>
      <w:tr w:rsidR="00C72D13" w:rsidRPr="00421F49" w14:paraId="7D9CCC5B" w14:textId="77777777" w:rsidTr="00F55D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3E448183" w14:textId="77777777" w:rsidR="00C72D13" w:rsidRPr="00421F49" w:rsidRDefault="00C72D13" w:rsidP="003257AF">
            <w:pPr>
              <w:jc w:val="both"/>
              <w:rPr>
                <w:rFonts w:ascii="Arial" w:hAnsi="Arial" w:cs="Arial"/>
                <w:b w:val="0"/>
                <w:sz w:val="20"/>
                <w:szCs w:val="20"/>
              </w:rPr>
            </w:pPr>
            <w:r w:rsidRPr="00421F49">
              <w:rPr>
                <w:rFonts w:ascii="Arial" w:hAnsi="Arial" w:cs="Arial"/>
                <w:b w:val="0"/>
                <w:sz w:val="20"/>
                <w:szCs w:val="20"/>
              </w:rPr>
              <w:t xml:space="preserve">Vous avez travaillé pour plusieurs employeurs et pour </w:t>
            </w:r>
            <w:r w:rsidRPr="00F912C8">
              <w:rPr>
                <w:rFonts w:ascii="Arial" w:hAnsi="Arial" w:cs="Arial"/>
                <w:sz w:val="20"/>
                <w:szCs w:val="20"/>
              </w:rPr>
              <w:t>plus de 20 heures chez plusieurs d’entre eux</w:t>
            </w:r>
            <w:r w:rsidRPr="00421F49">
              <w:rPr>
                <w:rFonts w:ascii="Arial" w:hAnsi="Arial" w:cs="Arial"/>
                <w:b w:val="0"/>
                <w:sz w:val="20"/>
                <w:szCs w:val="20"/>
              </w:rPr>
              <w:t>.</w:t>
            </w:r>
          </w:p>
        </w:tc>
        <w:tc>
          <w:tcPr>
            <w:tcW w:w="2410" w:type="dxa"/>
            <w:vMerge/>
          </w:tcPr>
          <w:p w14:paraId="65295488"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421F49" w14:paraId="15C0E330"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0358AEEE" w14:textId="77777777" w:rsidR="00C72D13" w:rsidRDefault="00C72D13" w:rsidP="003257AF">
            <w:pPr>
              <w:jc w:val="both"/>
              <w:rPr>
                <w:rFonts w:ascii="Arial" w:hAnsi="Arial" w:cs="Arial"/>
                <w:b w:val="0"/>
                <w:sz w:val="20"/>
                <w:szCs w:val="20"/>
              </w:rPr>
            </w:pPr>
            <w:r w:rsidRPr="00E624B6">
              <w:rPr>
                <w:rFonts w:ascii="Arial" w:hAnsi="Arial" w:cs="Arial"/>
                <w:b w:val="0"/>
                <w:sz w:val="20"/>
                <w:szCs w:val="20"/>
              </w:rPr>
              <w:t xml:space="preserve">Vous êtes </w:t>
            </w:r>
            <w:r>
              <w:rPr>
                <w:rFonts w:ascii="Arial" w:hAnsi="Arial" w:cs="Arial"/>
                <w:b w:val="0"/>
                <w:sz w:val="20"/>
                <w:szCs w:val="20"/>
              </w:rPr>
              <w:t>agent</w:t>
            </w:r>
            <w:r w:rsidRPr="00E624B6">
              <w:rPr>
                <w:rFonts w:ascii="Arial" w:hAnsi="Arial" w:cs="Arial"/>
                <w:b w:val="0"/>
                <w:sz w:val="20"/>
                <w:szCs w:val="20"/>
              </w:rPr>
              <w:t xml:space="preserve"> public en disponibilité ou en congé de mobilité</w:t>
            </w:r>
          </w:p>
        </w:tc>
        <w:tc>
          <w:tcPr>
            <w:tcW w:w="2410" w:type="dxa"/>
            <w:vMerge/>
          </w:tcPr>
          <w:p w14:paraId="7C3B9B47" w14:textId="77777777" w:rsidR="00C72D13" w:rsidRPr="00421F49"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72D13" w:rsidRPr="00421F49" w14:paraId="051017CD" w14:textId="77777777" w:rsidTr="00F55D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23D86D99" w14:textId="77777777" w:rsidR="00C72D13" w:rsidRDefault="00C72D13" w:rsidP="00CE1B51">
            <w:pPr>
              <w:jc w:val="both"/>
              <w:rPr>
                <w:rFonts w:ascii="Arial" w:hAnsi="Arial" w:cs="Arial"/>
                <w:b w:val="0"/>
                <w:sz w:val="20"/>
                <w:szCs w:val="20"/>
              </w:rPr>
            </w:pPr>
            <w:r>
              <w:rPr>
                <w:rFonts w:ascii="Arial" w:hAnsi="Arial" w:cs="Arial"/>
                <w:b w:val="0"/>
                <w:sz w:val="20"/>
                <w:szCs w:val="20"/>
              </w:rPr>
              <w:t>Vous êtes é</w:t>
            </w:r>
            <w:r w:rsidRPr="00E624B6">
              <w:rPr>
                <w:rFonts w:ascii="Arial" w:hAnsi="Arial" w:cs="Arial"/>
                <w:b w:val="0"/>
                <w:sz w:val="20"/>
                <w:szCs w:val="20"/>
              </w:rPr>
              <w:t>lèves et étudiants en formation en milieu professionnel ou en stage</w:t>
            </w:r>
            <w:r>
              <w:rPr>
                <w:rFonts w:ascii="Arial" w:hAnsi="Arial" w:cs="Arial"/>
                <w:b w:val="0"/>
                <w:sz w:val="20"/>
                <w:szCs w:val="20"/>
              </w:rPr>
              <w:t>,</w:t>
            </w:r>
            <w:r w:rsidRPr="00E624B6">
              <w:rPr>
                <w:rFonts w:ascii="Arial" w:hAnsi="Arial" w:cs="Arial"/>
                <w:b w:val="0"/>
                <w:sz w:val="20"/>
                <w:szCs w:val="20"/>
              </w:rPr>
              <w:t xml:space="preserve"> avec </w:t>
            </w:r>
            <w:r>
              <w:rPr>
                <w:rFonts w:ascii="Arial" w:hAnsi="Arial" w:cs="Arial"/>
                <w:b w:val="0"/>
                <w:sz w:val="20"/>
                <w:szCs w:val="20"/>
              </w:rPr>
              <w:t>un employeur public lié</w:t>
            </w:r>
            <w:r w:rsidRPr="00E624B6">
              <w:rPr>
                <w:rFonts w:ascii="Arial" w:hAnsi="Arial" w:cs="Arial"/>
                <w:b w:val="0"/>
                <w:sz w:val="20"/>
                <w:szCs w:val="20"/>
              </w:rPr>
              <w:t xml:space="preserve"> au cours du mois d’octobre 2021 par une convention de stage </w:t>
            </w:r>
            <w:r w:rsidRPr="00E624B6">
              <w:rPr>
                <w:rFonts w:ascii="Arial" w:hAnsi="Arial" w:cs="Arial"/>
                <w:sz w:val="20"/>
                <w:szCs w:val="20"/>
                <w:u w:val="single"/>
              </w:rPr>
              <w:t>et</w:t>
            </w:r>
            <w:r w:rsidRPr="00E624B6">
              <w:rPr>
                <w:rFonts w:ascii="Arial" w:hAnsi="Arial" w:cs="Arial"/>
                <w:b w:val="0"/>
                <w:sz w:val="20"/>
                <w:szCs w:val="20"/>
              </w:rPr>
              <w:t xml:space="preserve"> </w:t>
            </w:r>
            <w:r>
              <w:rPr>
                <w:rFonts w:ascii="Arial" w:hAnsi="Arial" w:cs="Arial"/>
                <w:b w:val="0"/>
                <w:sz w:val="20"/>
                <w:szCs w:val="20"/>
              </w:rPr>
              <w:t xml:space="preserve">vous </w:t>
            </w:r>
            <w:r w:rsidRPr="00CE1B51">
              <w:rPr>
                <w:rFonts w:ascii="Arial" w:hAnsi="Arial" w:cs="Arial"/>
                <w:sz w:val="20"/>
                <w:szCs w:val="20"/>
                <w:u w:val="single"/>
              </w:rPr>
              <w:t>avez perçu un montant de gratification supérieur aux montants légaux minimaux</w:t>
            </w:r>
            <w:r>
              <w:rPr>
                <w:rFonts w:ascii="Arial" w:hAnsi="Arial" w:cs="Arial"/>
                <w:b w:val="0"/>
                <w:sz w:val="20"/>
                <w:szCs w:val="20"/>
              </w:rPr>
              <w:t xml:space="preserve"> (</w:t>
            </w:r>
            <w:r w:rsidRPr="00CE1B51">
              <w:rPr>
                <w:rFonts w:ascii="Arial" w:hAnsi="Arial" w:cs="Arial"/>
                <w:b w:val="0"/>
                <w:sz w:val="20"/>
                <w:szCs w:val="20"/>
              </w:rPr>
              <w:t xml:space="preserve">taux horaire de la gratification strictement supérieur à 15 % du plafond </w:t>
            </w:r>
            <w:r>
              <w:rPr>
                <w:rFonts w:ascii="Arial" w:hAnsi="Arial" w:cs="Arial"/>
                <w:b w:val="0"/>
                <w:sz w:val="20"/>
                <w:szCs w:val="20"/>
              </w:rPr>
              <w:t xml:space="preserve">horaire de la sécurité sociale </w:t>
            </w:r>
            <w:r w:rsidRPr="00CE1B51">
              <w:rPr>
                <w:rFonts w:ascii="Arial" w:hAnsi="Arial" w:cs="Arial"/>
                <w:b w:val="0"/>
                <w:sz w:val="20"/>
                <w:szCs w:val="20"/>
              </w:rPr>
              <w:t>soit 3,90 €/heure minimum).</w:t>
            </w:r>
          </w:p>
        </w:tc>
        <w:tc>
          <w:tcPr>
            <w:tcW w:w="2410" w:type="dxa"/>
            <w:vMerge/>
          </w:tcPr>
          <w:p w14:paraId="40F15329"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E624B6" w14:paraId="117A9290"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556DC706" w14:textId="77777777" w:rsidR="00C72D13" w:rsidRDefault="00C72D13" w:rsidP="003257AF">
            <w:pPr>
              <w:jc w:val="both"/>
              <w:rPr>
                <w:rFonts w:ascii="Arial" w:hAnsi="Arial" w:cs="Arial"/>
                <w:b w:val="0"/>
                <w:sz w:val="20"/>
                <w:szCs w:val="20"/>
              </w:rPr>
            </w:pPr>
            <w:r w:rsidRPr="00E624B6">
              <w:rPr>
                <w:rFonts w:ascii="Arial" w:hAnsi="Arial" w:cs="Arial"/>
                <w:b w:val="0"/>
                <w:sz w:val="20"/>
                <w:szCs w:val="20"/>
              </w:rPr>
              <w:t xml:space="preserve">Vous avez travaillé </w:t>
            </w:r>
            <w:r>
              <w:rPr>
                <w:rFonts w:ascii="Arial" w:hAnsi="Arial" w:cs="Arial"/>
                <w:b w:val="0"/>
                <w:sz w:val="20"/>
                <w:szCs w:val="20"/>
              </w:rPr>
              <w:t>pour</w:t>
            </w:r>
            <w:r w:rsidRPr="00E624B6">
              <w:rPr>
                <w:rFonts w:ascii="Arial" w:hAnsi="Arial" w:cs="Arial"/>
                <w:b w:val="0"/>
                <w:sz w:val="20"/>
                <w:szCs w:val="20"/>
              </w:rPr>
              <w:t xml:space="preserve"> un employeur public</w:t>
            </w:r>
            <w:r>
              <w:rPr>
                <w:rFonts w:ascii="Arial" w:hAnsi="Arial" w:cs="Arial"/>
                <w:b w:val="0"/>
                <w:sz w:val="20"/>
                <w:szCs w:val="20"/>
              </w:rPr>
              <w:t xml:space="preserve">, </w:t>
            </w:r>
            <w:r w:rsidRPr="001D4A5B">
              <w:rPr>
                <w:rFonts w:ascii="Arial" w:hAnsi="Arial" w:cs="Arial"/>
                <w:sz w:val="20"/>
                <w:szCs w:val="20"/>
                <w:u w:val="single"/>
              </w:rPr>
              <w:t xml:space="preserve">rémunéré pour une tâche précise, ponctuelle et limitée à l'exécution d'actes déterminés </w:t>
            </w:r>
          </w:p>
        </w:tc>
        <w:tc>
          <w:tcPr>
            <w:tcW w:w="2410" w:type="dxa"/>
            <w:vMerge/>
          </w:tcPr>
          <w:p w14:paraId="6F7909D1" w14:textId="77777777" w:rsidR="00C72D13" w:rsidRPr="00E624B6"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C72D13" w:rsidRPr="00421F49" w14:paraId="2334AEA9" w14:textId="77777777" w:rsidTr="00C72D13">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8075" w:type="dxa"/>
          </w:tcPr>
          <w:p w14:paraId="265546B3" w14:textId="77777777" w:rsidR="00C72D13" w:rsidRPr="00421F49" w:rsidRDefault="00C72D13" w:rsidP="003257AF">
            <w:pPr>
              <w:jc w:val="both"/>
              <w:rPr>
                <w:rFonts w:ascii="Arial" w:hAnsi="Arial" w:cs="Arial"/>
                <w:sz w:val="20"/>
                <w:szCs w:val="20"/>
              </w:rPr>
            </w:pPr>
            <w:r w:rsidRPr="00E624B6">
              <w:rPr>
                <w:rFonts w:ascii="Arial" w:hAnsi="Arial" w:cs="Arial"/>
                <w:b w:val="0"/>
                <w:sz w:val="20"/>
                <w:szCs w:val="20"/>
              </w:rPr>
              <w:t>Vous avez tra</w:t>
            </w:r>
            <w:r>
              <w:rPr>
                <w:rFonts w:ascii="Arial" w:hAnsi="Arial" w:cs="Arial"/>
                <w:b w:val="0"/>
                <w:sz w:val="20"/>
                <w:szCs w:val="20"/>
              </w:rPr>
              <w:t>vaillé pour un employeur public pour lequel vous avez perçu une rémunération</w:t>
            </w:r>
            <w:r w:rsidRPr="00E624B6">
              <w:rPr>
                <w:rFonts w:ascii="Arial" w:hAnsi="Arial" w:cs="Arial"/>
                <w:b w:val="0"/>
                <w:sz w:val="20"/>
                <w:szCs w:val="20"/>
              </w:rPr>
              <w:t xml:space="preserve"> au titre d'une </w:t>
            </w:r>
            <w:r w:rsidRPr="001D4A5B">
              <w:rPr>
                <w:rFonts w:ascii="Arial" w:hAnsi="Arial" w:cs="Arial"/>
                <w:sz w:val="20"/>
                <w:szCs w:val="20"/>
                <w:u w:val="single"/>
              </w:rPr>
              <w:t>activité accessoire</w:t>
            </w:r>
            <w:r w:rsidRPr="00E624B6">
              <w:rPr>
                <w:rFonts w:ascii="Arial" w:hAnsi="Arial" w:cs="Arial"/>
                <w:b w:val="0"/>
                <w:sz w:val="20"/>
                <w:szCs w:val="20"/>
              </w:rPr>
              <w:t xml:space="preserve"> mentionnée à l'article D. 171-11 du code de la sécurité sociale</w:t>
            </w:r>
          </w:p>
        </w:tc>
        <w:tc>
          <w:tcPr>
            <w:tcW w:w="2410" w:type="dxa"/>
            <w:vMerge/>
          </w:tcPr>
          <w:p w14:paraId="30861732"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421F49" w14:paraId="32456B67"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5525807D" w14:textId="000A98CE" w:rsidR="00C72D13" w:rsidRPr="00C72D13" w:rsidRDefault="00C72D13" w:rsidP="003257AF">
            <w:pPr>
              <w:jc w:val="both"/>
              <w:rPr>
                <w:rFonts w:ascii="Arial" w:hAnsi="Arial" w:cs="Arial"/>
                <w:b w:val="0"/>
                <w:sz w:val="20"/>
                <w:szCs w:val="20"/>
              </w:rPr>
            </w:pPr>
            <w:r w:rsidRPr="00C72D13">
              <w:rPr>
                <w:rFonts w:ascii="Arial" w:hAnsi="Arial" w:cs="Arial"/>
                <w:b w:val="0"/>
                <w:sz w:val="20"/>
                <w:szCs w:val="20"/>
              </w:rPr>
              <w:t>Vous pensez être éligible au versement automatique de l’indemnité mais ne l’avez pas reçue en janvier ou février</w:t>
            </w:r>
          </w:p>
        </w:tc>
        <w:tc>
          <w:tcPr>
            <w:tcW w:w="2410" w:type="dxa"/>
            <w:vMerge/>
          </w:tcPr>
          <w:p w14:paraId="1ABF26EF" w14:textId="77777777" w:rsidR="00C72D13" w:rsidRPr="00421F49"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bl>
    <w:p w14:paraId="371D4689" w14:textId="77777777" w:rsidR="00977789" w:rsidRDefault="00977789" w:rsidP="00284C4E">
      <w:pPr>
        <w:spacing w:before="60" w:after="0" w:line="240" w:lineRule="auto"/>
        <w:ind w:left="567"/>
        <w:jc w:val="both"/>
        <w:rPr>
          <w:rFonts w:ascii="Arial" w:hAnsi="Arial" w:cs="Arial"/>
          <w:sz w:val="20"/>
          <w:szCs w:val="20"/>
        </w:rPr>
      </w:pPr>
    </w:p>
    <w:p w14:paraId="7927D7FF" w14:textId="77777777" w:rsidR="00191AD0" w:rsidRDefault="00191AD0" w:rsidP="00284C4E">
      <w:pPr>
        <w:spacing w:before="60" w:after="0" w:line="240" w:lineRule="auto"/>
        <w:ind w:left="567"/>
        <w:jc w:val="both"/>
        <w:rPr>
          <w:rFonts w:ascii="Arial" w:hAnsi="Arial" w:cs="Arial"/>
          <w:sz w:val="20"/>
          <w:szCs w:val="20"/>
        </w:rPr>
      </w:pPr>
      <w:r w:rsidRPr="00287C11">
        <w:rPr>
          <w:rFonts w:ascii="Arial" w:hAnsi="Arial" w:cs="Arial"/>
          <w:noProof/>
          <w:sz w:val="20"/>
          <w:szCs w:val="20"/>
          <w:lang w:eastAsia="fr-FR"/>
        </w:rPr>
        <w:drawing>
          <wp:anchor distT="0" distB="0" distL="114300" distR="114300" simplePos="0" relativeHeight="251701248" behindDoc="1" locked="0" layoutInCell="1" allowOverlap="1" wp14:anchorId="0C0DBADA" wp14:editId="05C5F2C6">
            <wp:simplePos x="0" y="0"/>
            <wp:positionH relativeFrom="margin">
              <wp:posOffset>22225</wp:posOffset>
            </wp:positionH>
            <wp:positionV relativeFrom="paragraph">
              <wp:posOffset>86360</wp:posOffset>
            </wp:positionV>
            <wp:extent cx="216000" cy="216000"/>
            <wp:effectExtent l="0" t="0" r="0" b="0"/>
            <wp:wrapTight wrapText="bothSides">
              <wp:wrapPolygon edited="0">
                <wp:start x="3812" y="0"/>
                <wp:lineTo x="0" y="13341"/>
                <wp:lineTo x="0" y="19059"/>
                <wp:lineTo x="19059" y="19059"/>
                <wp:lineTo x="19059" y="13341"/>
                <wp:lineTo x="15247" y="0"/>
                <wp:lineTo x="3812" y="0"/>
              </wp:wrapPolygon>
            </wp:wrapTight>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E624B6" w:rsidRPr="00287C11">
        <w:rPr>
          <w:rFonts w:ascii="Arial" w:hAnsi="Arial" w:cs="Arial"/>
          <w:sz w:val="20"/>
          <w:szCs w:val="20"/>
        </w:rPr>
        <w:t xml:space="preserve">Si vous étiez en </w:t>
      </w:r>
      <w:r w:rsidRPr="00287C11">
        <w:rPr>
          <w:rFonts w:ascii="Arial" w:hAnsi="Arial" w:cs="Arial"/>
          <w:sz w:val="20"/>
          <w:szCs w:val="20"/>
        </w:rPr>
        <w:t xml:space="preserve">congé parental d’éducation à temps complet au cours de la période de référence, le versement de l’indemnité n’est pas réalisé par l’employeur, c’est </w:t>
      </w:r>
      <w:r w:rsidR="00A10800">
        <w:rPr>
          <w:rFonts w:ascii="Arial" w:hAnsi="Arial" w:cs="Arial"/>
          <w:sz w:val="20"/>
          <w:szCs w:val="20"/>
        </w:rPr>
        <w:t xml:space="preserve">votre </w:t>
      </w:r>
      <w:r w:rsidRPr="00287C11">
        <w:rPr>
          <w:rFonts w:ascii="Arial" w:hAnsi="Arial" w:cs="Arial"/>
          <w:sz w:val="20"/>
          <w:szCs w:val="20"/>
        </w:rPr>
        <w:t xml:space="preserve">CAF qui procédera au versement. </w:t>
      </w:r>
    </w:p>
    <w:p w14:paraId="089656DD" w14:textId="77777777" w:rsidR="00C42723" w:rsidRPr="00287C11" w:rsidRDefault="00C42723" w:rsidP="00284C4E">
      <w:pPr>
        <w:spacing w:before="60" w:after="0" w:line="240" w:lineRule="auto"/>
        <w:ind w:left="567"/>
        <w:jc w:val="both"/>
        <w:rPr>
          <w:rFonts w:ascii="Arial" w:hAnsi="Arial" w:cs="Arial"/>
          <w:sz w:val="20"/>
          <w:szCs w:val="20"/>
        </w:rPr>
      </w:pPr>
    </w:p>
    <w:p w14:paraId="0A8F0E44" w14:textId="77777777" w:rsidR="005C0E01" w:rsidRDefault="00287C11" w:rsidP="00284C4E">
      <w:pPr>
        <w:spacing w:before="60" w:after="0" w:line="240" w:lineRule="auto"/>
        <w:ind w:left="567"/>
        <w:jc w:val="both"/>
        <w:rPr>
          <w:rFonts w:ascii="Arial" w:hAnsi="Arial" w:cs="Arial"/>
          <w:sz w:val="20"/>
          <w:szCs w:val="20"/>
        </w:rPr>
      </w:pPr>
      <w:r w:rsidRPr="00287C11">
        <w:rPr>
          <w:rFonts w:ascii="Arial" w:hAnsi="Arial" w:cs="Arial"/>
          <w:noProof/>
          <w:sz w:val="20"/>
          <w:szCs w:val="20"/>
          <w:lang w:eastAsia="fr-FR"/>
        </w:rPr>
        <w:drawing>
          <wp:anchor distT="0" distB="0" distL="114300" distR="114300" simplePos="0" relativeHeight="251703296" behindDoc="1" locked="0" layoutInCell="1" allowOverlap="1" wp14:anchorId="15FF448A" wp14:editId="7CF514DB">
            <wp:simplePos x="0" y="0"/>
            <wp:positionH relativeFrom="margin">
              <wp:posOffset>28575</wp:posOffset>
            </wp:positionH>
            <wp:positionV relativeFrom="paragraph">
              <wp:posOffset>66040</wp:posOffset>
            </wp:positionV>
            <wp:extent cx="216000" cy="216000"/>
            <wp:effectExtent l="0" t="0" r="0" b="0"/>
            <wp:wrapTight wrapText="bothSides">
              <wp:wrapPolygon edited="0">
                <wp:start x="3812" y="0"/>
                <wp:lineTo x="0" y="13341"/>
                <wp:lineTo x="0" y="19059"/>
                <wp:lineTo x="19059" y="19059"/>
                <wp:lineTo x="19059" y="13341"/>
                <wp:lineTo x="15247" y="0"/>
                <wp:lineTo x="3812"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E624B6" w:rsidRPr="00287C11">
        <w:rPr>
          <w:rFonts w:ascii="Arial" w:hAnsi="Arial" w:cs="Arial"/>
          <w:sz w:val="20"/>
          <w:szCs w:val="20"/>
        </w:rPr>
        <w:t xml:space="preserve">Si vous avez été </w:t>
      </w:r>
      <w:r w:rsidR="00191AD0" w:rsidRPr="00287C11">
        <w:rPr>
          <w:rFonts w:ascii="Arial" w:hAnsi="Arial" w:cs="Arial"/>
          <w:sz w:val="20"/>
          <w:szCs w:val="20"/>
        </w:rPr>
        <w:t xml:space="preserve">admis à la retraite en cours de la période, l’aide sera versée par la caisse de retraite dont </w:t>
      </w:r>
      <w:r w:rsidR="00E624B6" w:rsidRPr="00287C11">
        <w:rPr>
          <w:rFonts w:ascii="Arial" w:hAnsi="Arial" w:cs="Arial"/>
          <w:sz w:val="20"/>
          <w:szCs w:val="20"/>
        </w:rPr>
        <w:t xml:space="preserve">vous relevez </w:t>
      </w:r>
      <w:r w:rsidR="00191AD0" w:rsidRPr="00287C11">
        <w:rPr>
          <w:rFonts w:ascii="Arial" w:hAnsi="Arial" w:cs="Arial"/>
          <w:sz w:val="20"/>
          <w:szCs w:val="20"/>
        </w:rPr>
        <w:t>selon des modalités propres. Toutefois, si vous exercez une activité (cumul emploi retraite, cumul d’une pension de réversion ou d’invalidité) et êtes éligible dans ce cadre, l’indemnité sera versée par votre employeur.</w:t>
      </w:r>
    </w:p>
    <w:p w14:paraId="2D23001A" w14:textId="77777777" w:rsidR="00097FD6" w:rsidRDefault="00097FD6" w:rsidP="001A0DBE">
      <w:pPr>
        <w:spacing w:after="120"/>
        <w:jc w:val="both"/>
        <w:rPr>
          <w:rFonts w:ascii="Arial" w:hAnsi="Arial" w:cs="Arial"/>
          <w:b/>
          <w:sz w:val="20"/>
          <w:szCs w:val="20"/>
        </w:rPr>
      </w:pPr>
      <w:r>
        <w:rPr>
          <w:rFonts w:ascii="Arial" w:hAnsi="Arial" w:cs="Arial"/>
          <w:b/>
          <w:sz w:val="20"/>
          <w:szCs w:val="20"/>
        </w:rPr>
        <w:br w:type="page"/>
      </w:r>
    </w:p>
    <w:p w14:paraId="32C79E2B" w14:textId="62A539A5" w:rsidR="00827506" w:rsidRPr="006B718B" w:rsidRDefault="00827506" w:rsidP="005C0E01">
      <w:pPr>
        <w:spacing w:after="60" w:line="240" w:lineRule="auto"/>
        <w:jc w:val="both"/>
        <w:rPr>
          <w:rFonts w:ascii="Arial" w:hAnsi="Arial" w:cs="Arial"/>
          <w:sz w:val="20"/>
          <w:szCs w:val="20"/>
        </w:rPr>
      </w:pPr>
      <w:r w:rsidRPr="006B718B">
        <w:rPr>
          <w:rFonts w:ascii="Arial" w:hAnsi="Arial" w:cs="Arial"/>
          <w:sz w:val="20"/>
          <w:szCs w:val="20"/>
        </w:rPr>
        <w:lastRenderedPageBreak/>
        <w:t xml:space="preserve">Ce formulaire </w:t>
      </w:r>
      <w:r w:rsidR="002A456D" w:rsidRPr="006B718B">
        <w:rPr>
          <w:rFonts w:ascii="Arial" w:hAnsi="Arial" w:cs="Arial"/>
          <w:sz w:val="20"/>
          <w:szCs w:val="20"/>
        </w:rPr>
        <w:t xml:space="preserve">de demande de versement </w:t>
      </w:r>
      <w:r w:rsidR="00F456CF">
        <w:rPr>
          <w:rFonts w:ascii="Arial" w:hAnsi="Arial" w:cs="Arial"/>
          <w:sz w:val="20"/>
          <w:szCs w:val="20"/>
        </w:rPr>
        <w:t>doit</w:t>
      </w:r>
      <w:r w:rsidRPr="006B718B">
        <w:rPr>
          <w:rFonts w:ascii="Arial" w:hAnsi="Arial" w:cs="Arial"/>
          <w:sz w:val="20"/>
          <w:szCs w:val="20"/>
        </w:rPr>
        <w:t xml:space="preserve"> êtr</w:t>
      </w:r>
      <w:r w:rsidR="00F456CF">
        <w:rPr>
          <w:rFonts w:ascii="Arial" w:hAnsi="Arial" w:cs="Arial"/>
          <w:sz w:val="20"/>
          <w:szCs w:val="20"/>
        </w:rPr>
        <w:t>e adressé</w:t>
      </w:r>
      <w:r w:rsidRPr="006B718B">
        <w:rPr>
          <w:rFonts w:ascii="Arial" w:hAnsi="Arial" w:cs="Arial"/>
          <w:sz w:val="20"/>
          <w:szCs w:val="20"/>
        </w:rPr>
        <w:t xml:space="preserve"> à votre service des ressources humaines : (</w:t>
      </w:r>
      <w:r w:rsidR="004E5607" w:rsidRPr="004E5607">
        <w:rPr>
          <w:rFonts w:ascii="Arial" w:hAnsi="Arial" w:cs="Arial"/>
          <w:i/>
          <w:sz w:val="20"/>
          <w:szCs w:val="20"/>
        </w:rPr>
        <w:t xml:space="preserve">si vous ne connaissez pas les coordonnées du service, </w:t>
      </w:r>
      <w:hyperlink r:id="rId32" w:history="1">
        <w:r w:rsidR="004E5607" w:rsidRPr="008545DF">
          <w:rPr>
            <w:rStyle w:val="Lienhypertexte"/>
            <w:rFonts w:ascii="Arial" w:hAnsi="Arial" w:cs="Arial"/>
            <w:i/>
            <w:sz w:val="20"/>
            <w:szCs w:val="20"/>
          </w:rPr>
          <w:t>consultez cette page</w:t>
        </w:r>
      </w:hyperlink>
      <w:r w:rsidRPr="006B718B">
        <w:rPr>
          <w:rFonts w:ascii="Arial" w:hAnsi="Arial" w:cs="Arial"/>
          <w:sz w:val="20"/>
          <w:szCs w:val="20"/>
        </w:rPr>
        <w:t>).</w:t>
      </w:r>
    </w:p>
    <w:p w14:paraId="2F0B9E5B" w14:textId="77777777" w:rsidR="00FD35A6" w:rsidRPr="006B718B" w:rsidRDefault="004875B3" w:rsidP="005C0E01">
      <w:pPr>
        <w:pStyle w:val="Titre1"/>
        <w:spacing w:before="60" w:after="60" w:line="240" w:lineRule="auto"/>
        <w:rPr>
          <w:rFonts w:ascii="Arial" w:hAnsi="Arial" w:cs="Arial"/>
          <w:b w:val="0"/>
          <w:sz w:val="20"/>
          <w:szCs w:val="20"/>
        </w:rPr>
      </w:pPr>
      <w:r w:rsidRPr="006B718B">
        <w:rPr>
          <w:rFonts w:ascii="Arial" w:hAnsi="Arial" w:cs="Arial"/>
          <w:sz w:val="20"/>
          <w:szCs w:val="20"/>
        </w:rPr>
        <w:t>Renseignements</w:t>
      </w:r>
      <w:r w:rsidR="009C2B30" w:rsidRPr="006B718B">
        <w:rPr>
          <w:rFonts w:ascii="Arial" w:hAnsi="Arial" w:cs="Arial"/>
          <w:sz w:val="20"/>
          <w:szCs w:val="20"/>
        </w:rPr>
        <w:t xml:space="preserve"> administratifs</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CellMar>
          <w:left w:w="57" w:type="dxa"/>
          <w:right w:w="57" w:type="dxa"/>
        </w:tblCellMar>
        <w:tblLook w:val="0600" w:firstRow="0" w:lastRow="0" w:firstColumn="0" w:lastColumn="0" w:noHBand="1" w:noVBand="1"/>
      </w:tblPr>
      <w:tblGrid>
        <w:gridCol w:w="1331"/>
        <w:gridCol w:w="680"/>
        <w:gridCol w:w="353"/>
        <w:gridCol w:w="371"/>
        <w:gridCol w:w="123"/>
        <w:gridCol w:w="71"/>
        <w:gridCol w:w="344"/>
        <w:gridCol w:w="887"/>
        <w:gridCol w:w="34"/>
        <w:gridCol w:w="201"/>
        <w:gridCol w:w="114"/>
        <w:gridCol w:w="1072"/>
        <w:gridCol w:w="126"/>
        <w:gridCol w:w="5055"/>
      </w:tblGrid>
      <w:tr w:rsidR="001604E9" w:rsidRPr="006B718B" w14:paraId="1CD5E2AF" w14:textId="77777777" w:rsidTr="001604E9">
        <w:trPr>
          <w:trHeight w:val="499"/>
          <w:jc w:val="center"/>
        </w:trPr>
        <w:tc>
          <w:tcPr>
            <w:tcW w:w="1325" w:type="pct"/>
            <w:gridSpan w:val="5"/>
            <w:tcBorders>
              <w:right w:val="single" w:sz="4" w:space="0" w:color="D9D9D9" w:themeColor="background1" w:themeShade="D9"/>
            </w:tcBorders>
            <w:vAlign w:val="center"/>
          </w:tcPr>
          <w:p w14:paraId="6BC6CE84" w14:textId="77777777" w:rsidR="001604E9"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NOM DE FAMILLE </w:t>
            </w:r>
          </w:p>
          <w:p w14:paraId="44ED8667" w14:textId="77777777" w:rsidR="001604E9" w:rsidRPr="006B718B" w:rsidRDefault="001604E9" w:rsidP="001604E9">
            <w:pPr>
              <w:pStyle w:val="tiquettes"/>
              <w:spacing w:line="240" w:lineRule="auto"/>
              <w:rPr>
                <w:rFonts w:ascii="Arial" w:hAnsi="Arial" w:cs="Arial"/>
                <w:sz w:val="20"/>
                <w:szCs w:val="20"/>
              </w:rPr>
            </w:pPr>
            <w:r w:rsidRPr="006B718B">
              <w:rPr>
                <w:rFonts w:ascii="Arial" w:hAnsi="Arial" w:cs="Arial"/>
                <w:color w:val="454545" w:themeColor="accent6" w:themeShade="80"/>
                <w:sz w:val="20"/>
                <w:szCs w:val="20"/>
              </w:rPr>
              <w:t xml:space="preserve">(de naissance) en </w:t>
            </w:r>
            <w:r w:rsidRPr="006B718B">
              <w:rPr>
                <w:rFonts w:ascii="Arial" w:hAnsi="Arial" w:cs="Arial"/>
                <w:b/>
                <w:color w:val="454545" w:themeColor="accent6" w:themeShade="80"/>
                <w:sz w:val="20"/>
                <w:szCs w:val="20"/>
              </w:rPr>
              <w:t>majuscules</w:t>
            </w:r>
          </w:p>
        </w:tc>
        <w:sdt>
          <w:sdtPr>
            <w:rPr>
              <w:rStyle w:val="Style6"/>
            </w:rPr>
            <w:alias w:val="NOM de naissance"/>
            <w:tag w:val="NOM de naissance"/>
            <w:id w:val="1910967575"/>
            <w:placeholder>
              <w:docPart w:val="2625C59ABBEF46FFA8F8C4F779549C68"/>
            </w:placeholder>
            <w:showingPlcHdr/>
          </w:sdtPr>
          <w:sdtEndPr>
            <w:rPr>
              <w:rStyle w:val="Policepardfaut"/>
              <w:rFonts w:ascii="Arial" w:hAnsi="Arial" w:cs="Arial"/>
              <w:b w:val="0"/>
              <w:caps w:val="0"/>
              <w:sz w:val="22"/>
              <w:szCs w:val="20"/>
            </w:rPr>
          </w:sdtEndPr>
          <w:sdtContent>
            <w:tc>
              <w:tcPr>
                <w:tcW w:w="3675" w:type="pct"/>
                <w:gridSpan w:val="9"/>
                <w:tcBorders>
                  <w:left w:val="single" w:sz="4" w:space="0" w:color="D9D9D9" w:themeColor="background1" w:themeShade="D9"/>
                </w:tcBorders>
                <w:shd w:val="clear" w:color="auto" w:fill="FFFFFF" w:themeFill="background1"/>
                <w:vAlign w:val="center"/>
              </w:tcPr>
              <w:p w14:paraId="6749FF59" w14:textId="77777777" w:rsidR="001604E9" w:rsidRPr="006B718B" w:rsidRDefault="001604E9" w:rsidP="005F10E9">
                <w:pPr>
                  <w:spacing w:after="0" w:line="240" w:lineRule="auto"/>
                  <w:rPr>
                    <w:rFonts w:ascii="Arial" w:hAnsi="Arial" w:cs="Arial"/>
                    <w:sz w:val="20"/>
                    <w:szCs w:val="20"/>
                  </w:rPr>
                </w:pPr>
                <w:r w:rsidRPr="00F456CF">
                  <w:rPr>
                    <w:rStyle w:val="Style6"/>
                    <w:color w:val="D9D9D9" w:themeColor="background1" w:themeShade="D9"/>
                  </w:rPr>
                  <w:t>_</w:t>
                </w:r>
                <w:r w:rsidR="001E1785">
                  <w:t xml:space="preserve"> </w:t>
                </w:r>
                <w:r w:rsidR="001E1785" w:rsidRPr="001E1785">
                  <w:rPr>
                    <w:rStyle w:val="Style6"/>
                    <w:color w:val="D9D9D9" w:themeColor="background1" w:themeShade="D9"/>
                  </w:rPr>
                  <w:t>_ _ _ _ _ _ _ _ _ _ _ _ _ _ _</w:t>
                </w:r>
                <w:r w:rsidR="005F10E9">
                  <w:rPr>
                    <w:rStyle w:val="Style6"/>
                    <w:color w:val="D9D9D9" w:themeColor="background1" w:themeShade="D9"/>
                  </w:rPr>
                  <w:t xml:space="preserve"> </w:t>
                </w:r>
                <w:r w:rsidR="001E1785" w:rsidRPr="001E1785">
                  <w:rPr>
                    <w:rStyle w:val="Style6"/>
                    <w:color w:val="D9D9D9" w:themeColor="background1" w:themeShade="D9"/>
                  </w:rPr>
                  <w:t>_ _ _ _ _ _ _ _ _ _ _ _ __ _ _ _ _ _ _ _ _ _ _ _ _ _ _ _</w:t>
                </w:r>
              </w:p>
            </w:tc>
          </w:sdtContent>
        </w:sdt>
      </w:tr>
      <w:tr w:rsidR="001604E9" w:rsidRPr="006B718B" w14:paraId="2A6A8F14" w14:textId="77777777" w:rsidTr="001604E9">
        <w:trPr>
          <w:trHeight w:val="499"/>
          <w:jc w:val="center"/>
        </w:trPr>
        <w:tc>
          <w:tcPr>
            <w:tcW w:w="1325" w:type="pct"/>
            <w:gridSpan w:val="5"/>
            <w:tcBorders>
              <w:right w:val="single" w:sz="4" w:space="0" w:color="D9D9D9" w:themeColor="background1" w:themeShade="D9"/>
            </w:tcBorders>
            <w:vAlign w:val="center"/>
          </w:tcPr>
          <w:p w14:paraId="546615E3" w14:textId="77777777" w:rsidR="001604E9"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NOM D’USAGE </w:t>
            </w:r>
          </w:p>
          <w:p w14:paraId="6B6275C9" w14:textId="77777777" w:rsidR="001604E9" w:rsidRPr="006B718B"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en </w:t>
            </w:r>
            <w:r w:rsidRPr="009A7F6C">
              <w:rPr>
                <w:rFonts w:ascii="Arial" w:hAnsi="Arial" w:cs="Arial"/>
                <w:b/>
                <w:color w:val="454545" w:themeColor="accent6" w:themeShade="80"/>
                <w:sz w:val="20"/>
                <w:szCs w:val="20"/>
              </w:rPr>
              <w:t>majuscules</w:t>
            </w:r>
          </w:p>
        </w:tc>
        <w:sdt>
          <w:sdtPr>
            <w:rPr>
              <w:rStyle w:val="Style6"/>
            </w:rPr>
            <w:alias w:val="NOM d'usage"/>
            <w:tag w:val="NOM d'usage"/>
            <w:id w:val="-213357371"/>
            <w:placeholder>
              <w:docPart w:val="F90E5ECB9FFB4F50846D7E44A4ADA356"/>
            </w:placeholder>
            <w:showingPlcHdr/>
            <w:text/>
          </w:sdtPr>
          <w:sdtEndPr>
            <w:rPr>
              <w:rStyle w:val="Policepardfaut"/>
              <w:rFonts w:asciiTheme="minorHAnsi" w:hAnsiTheme="minorHAnsi" w:cs="Arial"/>
              <w:b w:val="0"/>
              <w:caps w:val="0"/>
              <w:sz w:val="22"/>
              <w:szCs w:val="20"/>
            </w:rPr>
          </w:sdtEndPr>
          <w:sdtContent>
            <w:tc>
              <w:tcPr>
                <w:tcW w:w="3675" w:type="pct"/>
                <w:gridSpan w:val="9"/>
                <w:tcBorders>
                  <w:left w:val="single" w:sz="4" w:space="0" w:color="D9D9D9" w:themeColor="background1" w:themeShade="D9"/>
                </w:tcBorders>
                <w:shd w:val="clear" w:color="auto" w:fill="FFFFFF" w:themeFill="background1"/>
                <w:vAlign w:val="center"/>
              </w:tcPr>
              <w:p w14:paraId="3B4D956F" w14:textId="77777777" w:rsidR="001604E9" w:rsidRPr="006B718B" w:rsidRDefault="005F10E9" w:rsidP="005F10E9">
                <w:pPr>
                  <w:spacing w:after="0" w:line="240" w:lineRule="auto"/>
                  <w:rPr>
                    <w:rFonts w:ascii="Arial" w:hAnsi="Arial" w:cs="Arial"/>
                    <w:sz w:val="20"/>
                    <w:szCs w:val="20"/>
                  </w:rPr>
                </w:pPr>
                <w:r w:rsidRPr="005F10E9">
                  <w:rPr>
                    <w:rStyle w:val="Style6"/>
                    <w:color w:val="D9D9D9" w:themeColor="background1" w:themeShade="D9"/>
                  </w:rPr>
                  <w:t>_ _ _ _ _ _ _ _ _ _ _ _ _ _ _ _ _ _ _ _ _ _ _ _ _ _ _ _ __ _ _ _ _ _ _ _ _ _ _ _ _ _ _ _</w:t>
                </w:r>
              </w:p>
            </w:tc>
          </w:sdtContent>
        </w:sdt>
      </w:tr>
      <w:tr w:rsidR="001604E9" w:rsidRPr="006B718B" w14:paraId="72BC5A9D" w14:textId="77777777" w:rsidTr="001604E9">
        <w:trPr>
          <w:trHeight w:val="499"/>
          <w:jc w:val="center"/>
        </w:trPr>
        <w:tc>
          <w:tcPr>
            <w:tcW w:w="1325" w:type="pct"/>
            <w:gridSpan w:val="5"/>
            <w:tcBorders>
              <w:right w:val="single" w:sz="4" w:space="0" w:color="D9D9D9" w:themeColor="background1" w:themeShade="D9"/>
            </w:tcBorders>
            <w:vAlign w:val="center"/>
          </w:tcPr>
          <w:p w14:paraId="54FFBE3E" w14:textId="77777777" w:rsidR="001604E9"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PRÉNOMS </w:t>
            </w:r>
          </w:p>
          <w:p w14:paraId="72323167" w14:textId="77777777" w:rsidR="001604E9" w:rsidRPr="006B718B"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(dans l’ordre de l’état civil)</w:t>
            </w:r>
          </w:p>
        </w:tc>
        <w:sdt>
          <w:sdtPr>
            <w:rPr>
              <w:rStyle w:val="Style6"/>
            </w:rPr>
            <w:alias w:val="Prénoms dans l'ordre de l'état civil"/>
            <w:tag w:val="Prénoms dans l'ordre de l'état civil"/>
            <w:id w:val="715092048"/>
            <w:placeholder>
              <w:docPart w:val="594F54744ED946D4AD4037BF747C9E66"/>
            </w:placeholder>
            <w:showingPlcHdr/>
            <w:text/>
          </w:sdtPr>
          <w:sdtEndPr>
            <w:rPr>
              <w:rStyle w:val="Policepardfaut"/>
              <w:rFonts w:asciiTheme="minorHAnsi" w:hAnsiTheme="minorHAnsi" w:cs="Arial"/>
              <w:b w:val="0"/>
              <w:caps w:val="0"/>
              <w:sz w:val="22"/>
              <w:szCs w:val="20"/>
            </w:rPr>
          </w:sdtEndPr>
          <w:sdtContent>
            <w:tc>
              <w:tcPr>
                <w:tcW w:w="3675" w:type="pct"/>
                <w:gridSpan w:val="9"/>
                <w:tcBorders>
                  <w:left w:val="single" w:sz="4" w:space="0" w:color="D9D9D9" w:themeColor="background1" w:themeShade="D9"/>
                </w:tcBorders>
                <w:shd w:val="clear" w:color="auto" w:fill="FFFFFF" w:themeFill="background1"/>
                <w:vAlign w:val="center"/>
              </w:tcPr>
              <w:p w14:paraId="0A9E374E" w14:textId="77777777" w:rsidR="001604E9" w:rsidRPr="006B718B" w:rsidRDefault="005F10E9" w:rsidP="005F10E9">
                <w:pPr>
                  <w:spacing w:after="0" w:line="240" w:lineRule="auto"/>
                  <w:rPr>
                    <w:rFonts w:ascii="Arial" w:hAnsi="Arial" w:cs="Arial"/>
                    <w:sz w:val="20"/>
                    <w:szCs w:val="20"/>
                  </w:rPr>
                </w:pPr>
                <w:r w:rsidRPr="005F10E9">
                  <w:rPr>
                    <w:rStyle w:val="Style6"/>
                    <w:color w:val="D9D9D9" w:themeColor="background1" w:themeShade="D9"/>
                  </w:rPr>
                  <w:t>_ _ _ _ _ _ _ _ _ _ _ _ _ _ _ _ _ _ _ _ _ _ _ _ _ _ _ _ __ _ _ _ _ _ _ _ _ _ _ _ _ _ _ _</w:t>
                </w:r>
              </w:p>
            </w:tc>
          </w:sdtContent>
        </w:sdt>
      </w:tr>
      <w:tr w:rsidR="001604E9" w:rsidRPr="006B718B" w14:paraId="4204D696" w14:textId="77777777" w:rsidTr="001604E9">
        <w:trPr>
          <w:trHeight w:val="515"/>
          <w:jc w:val="center"/>
        </w:trPr>
        <w:tc>
          <w:tcPr>
            <w:tcW w:w="1098" w:type="pct"/>
            <w:gridSpan w:val="3"/>
            <w:tcBorders>
              <w:right w:val="single" w:sz="4" w:space="0" w:color="D9D9D9" w:themeColor="background1" w:themeShade="D9"/>
            </w:tcBorders>
            <w:vAlign w:val="center"/>
          </w:tcPr>
          <w:p w14:paraId="3EED2A7A" w14:textId="77777777" w:rsidR="001604E9"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Date de naissance</w:t>
            </w:r>
            <w:r>
              <w:rPr>
                <w:rFonts w:ascii="Arial" w:hAnsi="Arial" w:cs="Arial"/>
                <w:color w:val="454545" w:themeColor="accent6" w:themeShade="80"/>
                <w:sz w:val="20"/>
                <w:szCs w:val="20"/>
              </w:rPr>
              <w:t xml:space="preserve"> </w:t>
            </w:r>
          </w:p>
          <w:p w14:paraId="2B836476" w14:textId="77777777" w:rsidR="001604E9" w:rsidRPr="006B718B" w:rsidRDefault="001604E9" w:rsidP="00426BF8">
            <w:pPr>
              <w:pStyle w:val="tiquettes"/>
              <w:spacing w:line="240" w:lineRule="auto"/>
              <w:rPr>
                <w:rFonts w:ascii="Arial" w:hAnsi="Arial" w:cs="Arial"/>
                <w:color w:val="454545" w:themeColor="accent6" w:themeShade="80"/>
                <w:sz w:val="20"/>
                <w:szCs w:val="20"/>
              </w:rPr>
            </w:pPr>
            <w:r>
              <w:rPr>
                <w:rFonts w:ascii="Arial" w:hAnsi="Arial" w:cs="Arial"/>
                <w:color w:val="454545" w:themeColor="accent6" w:themeShade="80"/>
                <w:sz w:val="20"/>
                <w:szCs w:val="20"/>
              </w:rPr>
              <w:t>(au format JJ/MM/AAAA)</w:t>
            </w:r>
          </w:p>
        </w:tc>
        <w:sdt>
          <w:sdtPr>
            <w:rPr>
              <w:rStyle w:val="Style5"/>
            </w:rPr>
            <w:alias w:val="DATE DE NAISSANCE"/>
            <w:tag w:val="DATE DE NAISSANCE"/>
            <w:id w:val="-31429095"/>
            <w:placeholder>
              <w:docPart w:val="DB9C5969F5494CBFB585E2BA2D4F8985"/>
            </w:placeholder>
            <w:showingPlcHdr/>
            <w:date w:fullDate="1977-10-11T00:00:00Z">
              <w:dateFormat w:val="dd/MM/yyyy"/>
              <w:lid w:val="fr-FR"/>
              <w:storeMappedDataAs w:val="dateTime"/>
              <w:calendar w:val="gregorian"/>
            </w:date>
          </w:sdtPr>
          <w:sdtEndPr>
            <w:rPr>
              <w:rStyle w:val="Policepardfaut"/>
              <w:rFonts w:asciiTheme="minorHAnsi" w:hAnsiTheme="minorHAnsi" w:cs="Arial"/>
              <w:sz w:val="22"/>
              <w:szCs w:val="20"/>
            </w:rPr>
          </w:sdtEndPr>
          <w:sdtContent>
            <w:tc>
              <w:tcPr>
                <w:tcW w:w="843" w:type="pct"/>
                <w:gridSpan w:val="6"/>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AB1CA0C" w14:textId="77777777" w:rsidR="001604E9" w:rsidRPr="006B718B" w:rsidRDefault="001604E9" w:rsidP="00FB702A">
                <w:pPr>
                  <w:spacing w:after="0" w:line="240" w:lineRule="auto"/>
                  <w:rPr>
                    <w:rFonts w:ascii="Arial" w:hAnsi="Arial" w:cs="Arial"/>
                    <w:sz w:val="20"/>
                    <w:szCs w:val="20"/>
                  </w:rPr>
                </w:pPr>
                <w:r w:rsidRPr="00FB702A">
                  <w:rPr>
                    <w:rStyle w:val="Style6"/>
                    <w:color w:val="D9D9D9" w:themeColor="background1" w:themeShade="D9"/>
                  </w:rPr>
                  <w:t xml:space="preserve">_ _ / _ _ / _ _ _ _ </w:t>
                </w:r>
              </w:p>
            </w:tc>
          </w:sdtContent>
        </w:sdt>
        <w:tc>
          <w:tcPr>
            <w:tcW w:w="647" w:type="pct"/>
            <w:gridSpan w:val="3"/>
            <w:tcBorders>
              <w:left w:val="single" w:sz="4" w:space="0" w:color="D9D9D9" w:themeColor="background1" w:themeShade="D9"/>
              <w:right w:val="single" w:sz="4" w:space="0" w:color="D9D9D9" w:themeColor="background1" w:themeShade="D9"/>
            </w:tcBorders>
            <w:vAlign w:val="center"/>
          </w:tcPr>
          <w:p w14:paraId="41A11DA1" w14:textId="77777777" w:rsidR="001604E9"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Lieu </w:t>
            </w:r>
          </w:p>
          <w:p w14:paraId="5CFA7936" w14:textId="77777777" w:rsidR="001604E9" w:rsidRPr="006B718B"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de naissance</w:t>
            </w:r>
          </w:p>
        </w:tc>
        <w:sdt>
          <w:sdtPr>
            <w:rPr>
              <w:rStyle w:val="Style5"/>
            </w:rPr>
            <w:alias w:val="LIEU DE NAISSANCE"/>
            <w:tag w:val="LIEU DE NAISSANCE"/>
            <w:id w:val="409969443"/>
            <w:placeholder>
              <w:docPart w:val="CAF88344E3E94B2295ADDE34D8A10716"/>
            </w:placeholder>
            <w:showingPlcHdr/>
            <w:text/>
          </w:sdtPr>
          <w:sdtEndPr>
            <w:rPr>
              <w:rStyle w:val="Policepardfaut"/>
              <w:rFonts w:asciiTheme="minorHAnsi" w:hAnsiTheme="minorHAnsi" w:cs="Arial"/>
              <w:sz w:val="22"/>
              <w:szCs w:val="20"/>
            </w:rPr>
          </w:sdtEndPr>
          <w:sdtContent>
            <w:tc>
              <w:tcPr>
                <w:tcW w:w="2412" w:type="pct"/>
                <w:gridSpan w:val="2"/>
                <w:tcBorders>
                  <w:left w:val="single" w:sz="4" w:space="0" w:color="D9D9D9" w:themeColor="background1" w:themeShade="D9"/>
                </w:tcBorders>
                <w:shd w:val="clear" w:color="auto" w:fill="FFFFFF" w:themeFill="background1"/>
                <w:vAlign w:val="center"/>
              </w:tcPr>
              <w:p w14:paraId="1008F0A6" w14:textId="77777777" w:rsidR="001604E9" w:rsidRPr="006B718B" w:rsidRDefault="005F10E9" w:rsidP="005F10E9">
                <w:pPr>
                  <w:spacing w:after="0" w:line="240" w:lineRule="auto"/>
                  <w:rPr>
                    <w:rFonts w:ascii="Arial" w:hAnsi="Arial" w:cs="Arial"/>
                    <w:sz w:val="20"/>
                    <w:szCs w:val="20"/>
                  </w:rPr>
                </w:pPr>
                <w:r w:rsidRPr="005F10E9">
                  <w:rPr>
                    <w:rStyle w:val="Style6"/>
                    <w:color w:val="D9D9D9" w:themeColor="background1" w:themeShade="D9"/>
                  </w:rPr>
                  <w:t>_ _ _ _ _ _ _ _ _ _ _ _ _</w:t>
                </w:r>
                <w:r>
                  <w:rPr>
                    <w:rStyle w:val="Style6"/>
                    <w:color w:val="D9D9D9" w:themeColor="background1" w:themeShade="D9"/>
                  </w:rPr>
                  <w:t xml:space="preserve"> _ _ _ _ _ _ _ _ _ _ _ _  </w:t>
                </w:r>
              </w:p>
            </w:tc>
          </w:sdtContent>
        </w:sdt>
      </w:tr>
      <w:tr w:rsidR="001604E9" w:rsidRPr="006B718B" w14:paraId="0DB0C69A" w14:textId="77777777" w:rsidTr="001604E9">
        <w:trPr>
          <w:trHeight w:val="544"/>
          <w:jc w:val="center"/>
        </w:trPr>
        <w:tc>
          <w:tcPr>
            <w:tcW w:w="1924" w:type="pct"/>
            <w:gridSpan w:val="8"/>
            <w:tcBorders>
              <w:right w:val="single" w:sz="4" w:space="0" w:color="D9D9D9" w:themeColor="background1" w:themeShade="D9"/>
            </w:tcBorders>
            <w:vAlign w:val="center"/>
          </w:tcPr>
          <w:p w14:paraId="4EA920DE" w14:textId="77777777" w:rsidR="001604E9"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Numéro de Sécurité sociale (NIR)</w:t>
            </w:r>
          </w:p>
          <w:p w14:paraId="495EBF76" w14:textId="438D733D" w:rsidR="001604E9" w:rsidRPr="006B718B" w:rsidRDefault="001604E9" w:rsidP="00C72D13">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13 chiffres et 2 chiffres</w:t>
            </w:r>
          </w:p>
        </w:tc>
        <w:sdt>
          <w:sdtPr>
            <w:rPr>
              <w:rStyle w:val="Style5"/>
            </w:rPr>
            <w:alias w:val="Numéro de sécurité sociale (NIR)"/>
            <w:tag w:val="Numéro de sécurité sociale (NIR)"/>
            <w:id w:val="-476609145"/>
            <w:placeholder>
              <w:docPart w:val="1A15E30CA0C7448EA20525D654A1DF95"/>
            </w:placeholder>
            <w:showingPlcHdr/>
            <w:text/>
          </w:sdtPr>
          <w:sdtEndPr>
            <w:rPr>
              <w:rStyle w:val="Policepardfaut"/>
              <w:rFonts w:asciiTheme="minorHAnsi" w:hAnsiTheme="minorHAnsi" w:cs="Arial"/>
              <w:sz w:val="22"/>
              <w:szCs w:val="20"/>
            </w:rPr>
          </w:sdtEndPr>
          <w:sdtContent>
            <w:tc>
              <w:tcPr>
                <w:tcW w:w="3076" w:type="pct"/>
                <w:gridSpan w:val="6"/>
                <w:tcBorders>
                  <w:left w:val="single" w:sz="4" w:space="0" w:color="D9D9D9" w:themeColor="background1" w:themeShade="D9"/>
                </w:tcBorders>
                <w:shd w:val="clear" w:color="auto" w:fill="FFFFFF" w:themeFill="background1"/>
                <w:vAlign w:val="center"/>
              </w:tcPr>
              <w:p w14:paraId="52E3F166" w14:textId="77777777" w:rsidR="001604E9" w:rsidRPr="006B718B" w:rsidRDefault="001604E9" w:rsidP="00FB702A">
                <w:pPr>
                  <w:spacing w:after="0" w:line="240" w:lineRule="auto"/>
                  <w:rPr>
                    <w:rFonts w:ascii="Arial" w:hAnsi="Arial" w:cs="Arial"/>
                    <w:sz w:val="20"/>
                    <w:szCs w:val="20"/>
                  </w:rPr>
                </w:pPr>
                <w:r w:rsidRPr="00A21A2B">
                  <w:rPr>
                    <w:rStyle w:val="Textedelespacerserv"/>
                    <w:rFonts w:ascii="Arial" w:hAnsi="Arial" w:cs="Arial"/>
                    <w:color w:val="A6A6A6" w:themeColor="background1" w:themeShade="A6"/>
                    <w:szCs w:val="20"/>
                  </w:rPr>
                  <w:softHyphen/>
                </w:r>
                <w:r w:rsidRPr="00A21A2B">
                  <w:rPr>
                    <w:rStyle w:val="Textedelespacerserv"/>
                    <w:rFonts w:ascii="Arial" w:hAnsi="Arial" w:cs="Arial"/>
                    <w:b/>
                    <w:color w:val="A6A6A6" w:themeColor="background1" w:themeShade="A6"/>
                    <w:szCs w:val="20"/>
                  </w:rPr>
                  <w:t>|__| |__|__| |__|__| |__|__| |__|__|__| |__|__|__| |__|__|</w:t>
                </w:r>
                <w:r w:rsidRPr="00A21A2B">
                  <w:rPr>
                    <w:rStyle w:val="Textedelespacerserv"/>
                    <w:rFonts w:ascii="Arial" w:hAnsi="Arial" w:cs="Arial"/>
                    <w:color w:val="A6A6A6" w:themeColor="background1" w:themeShade="A6"/>
                    <w:szCs w:val="20"/>
                  </w:rPr>
                  <w:t xml:space="preserve"> </w:t>
                </w:r>
              </w:p>
            </w:tc>
          </w:sdtContent>
        </w:sdt>
      </w:tr>
      <w:tr w:rsidR="001604E9" w:rsidRPr="006B718B" w14:paraId="2ECA28A9" w14:textId="77777777" w:rsidTr="001604E9">
        <w:trPr>
          <w:trHeight w:val="460"/>
          <w:jc w:val="center"/>
        </w:trPr>
        <w:tc>
          <w:tcPr>
            <w:tcW w:w="935" w:type="pct"/>
            <w:gridSpan w:val="2"/>
            <w:tcBorders>
              <w:right w:val="single" w:sz="4" w:space="0" w:color="D9D9D9" w:themeColor="background1" w:themeShade="D9"/>
            </w:tcBorders>
            <w:vAlign w:val="center"/>
          </w:tcPr>
          <w:p w14:paraId="51BFAEAD"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Pr>
                <w:rFonts w:ascii="Arial" w:hAnsi="Arial" w:cs="Arial"/>
                <w:noProof/>
                <w:color w:val="454545" w:themeColor="accent6" w:themeShade="80"/>
                <w:sz w:val="20"/>
                <w:szCs w:val="20"/>
                <w:lang w:eastAsia="fr-FR"/>
              </w:rPr>
              <w:drawing>
                <wp:inline distT="0" distB="0" distL="0" distR="0" wp14:anchorId="612E14A3" wp14:editId="3FDA8D74">
                  <wp:extent cx="136278" cy="1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78" cy="180000"/>
                          </a:xfrm>
                          <a:prstGeom prst="rect">
                            <a:avLst/>
                          </a:prstGeom>
                          <a:noFill/>
                        </pic:spPr>
                      </pic:pic>
                    </a:graphicData>
                  </a:graphic>
                </wp:inline>
              </w:drawing>
            </w:r>
            <w:r>
              <w:rPr>
                <w:rFonts w:ascii="Arial" w:hAnsi="Arial" w:cs="Arial"/>
                <w:color w:val="454545" w:themeColor="accent6" w:themeShade="80"/>
                <w:sz w:val="20"/>
                <w:szCs w:val="20"/>
              </w:rPr>
              <w:t>Adresse : Numéro</w:t>
            </w:r>
          </w:p>
        </w:tc>
        <w:sdt>
          <w:sdtPr>
            <w:rPr>
              <w:rStyle w:val="Style11"/>
            </w:rPr>
            <w:alias w:val="Adresse NUMERO de VOIE"/>
            <w:tag w:val="Adresse NUMERO de VOIE"/>
            <w:id w:val="-133575279"/>
            <w:placeholder>
              <w:docPart w:val="86536E8BC6424A7BB7FF88156F57803D"/>
            </w:placeholder>
            <w:showingPlcHdr/>
            <w:text/>
          </w:sdtPr>
          <w:sdtEndPr>
            <w:rPr>
              <w:rStyle w:val="Policepardfaut"/>
              <w:rFonts w:asciiTheme="minorHAnsi" w:hAnsiTheme="minorHAnsi" w:cs="Arial"/>
              <w:caps w:val="0"/>
              <w:sz w:val="22"/>
              <w:szCs w:val="20"/>
            </w:rPr>
          </w:sdtEndPr>
          <w:sdtContent>
            <w:tc>
              <w:tcPr>
                <w:tcW w:w="423" w:type="pct"/>
                <w:gridSpan w:val="4"/>
                <w:tcBorders>
                  <w:left w:val="single" w:sz="4" w:space="0" w:color="D9D9D9" w:themeColor="background1" w:themeShade="D9"/>
                </w:tcBorders>
                <w:shd w:val="clear" w:color="auto" w:fill="FFFFFF" w:themeFill="background1"/>
                <w:vAlign w:val="center"/>
              </w:tcPr>
              <w:p w14:paraId="419D0D8C" w14:textId="77777777" w:rsidR="001604E9" w:rsidRPr="006B718B" w:rsidRDefault="001604E9" w:rsidP="00E06ABE">
                <w:pPr>
                  <w:spacing w:after="0" w:line="240" w:lineRule="auto"/>
                  <w:rPr>
                    <w:rFonts w:ascii="Arial" w:hAnsi="Arial" w:cs="Arial"/>
                    <w:sz w:val="20"/>
                    <w:szCs w:val="20"/>
                  </w:rPr>
                </w:pPr>
                <w:r>
                  <w:rPr>
                    <w:rStyle w:val="Style6"/>
                    <w:color w:val="D9D9D9" w:themeColor="background1" w:themeShade="D9"/>
                  </w:rPr>
                  <w:t>_ _ _</w:t>
                </w:r>
              </w:p>
            </w:tc>
          </w:sdtContent>
        </w:sdt>
        <w:tc>
          <w:tcPr>
            <w:tcW w:w="676" w:type="pct"/>
            <w:gridSpan w:val="4"/>
            <w:tcBorders>
              <w:right w:val="single" w:sz="4" w:space="0" w:color="D9D9D9" w:themeColor="background1" w:themeShade="D9"/>
            </w:tcBorders>
            <w:vAlign w:val="center"/>
          </w:tcPr>
          <w:p w14:paraId="411D8083"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Pr>
                <w:rFonts w:ascii="Arial" w:hAnsi="Arial" w:cs="Arial"/>
                <w:color w:val="454545" w:themeColor="accent6" w:themeShade="80"/>
                <w:sz w:val="20"/>
                <w:szCs w:val="20"/>
              </w:rPr>
              <w:t>Adresse : Voie</w:t>
            </w:r>
          </w:p>
        </w:tc>
        <w:sdt>
          <w:sdtPr>
            <w:rPr>
              <w:rStyle w:val="Style9"/>
            </w:rPr>
            <w:alias w:val="ADRESSE VOIE"/>
            <w:tag w:val="ADRESSE VOIE"/>
            <w:id w:val="1469791144"/>
            <w:placeholder>
              <w:docPart w:val="328176D8B1CB4B73AD4711CB0D2CD05C"/>
            </w:placeholder>
            <w:showingPlcHdr/>
            <w:text/>
          </w:sdtPr>
          <w:sdtEndPr>
            <w:rPr>
              <w:rStyle w:val="Policepardfaut"/>
              <w:rFonts w:asciiTheme="minorHAnsi" w:hAnsiTheme="minorHAnsi" w:cs="Arial"/>
              <w:sz w:val="22"/>
              <w:szCs w:val="20"/>
            </w:rPr>
          </w:sdtEndPr>
          <w:sdtContent>
            <w:tc>
              <w:tcPr>
                <w:tcW w:w="2966" w:type="pct"/>
                <w:gridSpan w:val="4"/>
                <w:tcBorders>
                  <w:left w:val="single" w:sz="4" w:space="0" w:color="D9D9D9" w:themeColor="background1" w:themeShade="D9"/>
                </w:tcBorders>
                <w:shd w:val="clear" w:color="auto" w:fill="FFFFFF" w:themeFill="background1"/>
                <w:vAlign w:val="center"/>
              </w:tcPr>
              <w:p w14:paraId="23D7F476" w14:textId="77777777" w:rsidR="001604E9" w:rsidRPr="006B718B" w:rsidRDefault="001604E9" w:rsidP="00E06ABE">
                <w:pPr>
                  <w:spacing w:after="0" w:line="240" w:lineRule="auto"/>
                  <w:rPr>
                    <w:rFonts w:ascii="Arial" w:hAnsi="Arial" w:cs="Arial"/>
                    <w:sz w:val="20"/>
                    <w:szCs w:val="20"/>
                  </w:rPr>
                </w:pPr>
                <w:r w:rsidRPr="0010135D">
                  <w:rPr>
                    <w:rStyle w:val="Style6"/>
                    <w:color w:val="D9D9D9" w:themeColor="background1" w:themeShade="D9"/>
                  </w:rPr>
                  <w:t>_ _ _ _ _ _ _ _ _ _ _ _ _ _ _ _</w:t>
                </w:r>
                <w:r w:rsidR="005F10E9">
                  <w:rPr>
                    <w:rStyle w:val="Style6"/>
                    <w:color w:val="D9D9D9" w:themeColor="background1" w:themeShade="D9"/>
                  </w:rPr>
                  <w:t xml:space="preserve"> </w:t>
                </w:r>
                <w:r w:rsidR="005F10E9" w:rsidRPr="0010135D">
                  <w:rPr>
                    <w:rStyle w:val="Style6"/>
                    <w:color w:val="D9D9D9" w:themeColor="background1" w:themeShade="D9"/>
                  </w:rPr>
                  <w:t>_ _ _ _ _ _ _ _ _ _ _</w:t>
                </w:r>
              </w:p>
            </w:tc>
          </w:sdtContent>
        </w:sdt>
      </w:tr>
      <w:tr w:rsidR="001604E9" w:rsidRPr="006B718B" w14:paraId="5623982F" w14:textId="77777777" w:rsidTr="001604E9">
        <w:trPr>
          <w:trHeight w:val="460"/>
          <w:jc w:val="center"/>
        </w:trPr>
        <w:tc>
          <w:tcPr>
            <w:tcW w:w="1268" w:type="pct"/>
            <w:gridSpan w:val="4"/>
            <w:tcBorders>
              <w:right w:val="single" w:sz="4" w:space="0" w:color="D9D9D9" w:themeColor="background1" w:themeShade="D9"/>
            </w:tcBorders>
            <w:vAlign w:val="center"/>
          </w:tcPr>
          <w:p w14:paraId="1C86B469"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Complément (appartement, boîte aux lettres, étage…)</w:t>
            </w:r>
          </w:p>
        </w:tc>
        <w:sdt>
          <w:sdtPr>
            <w:rPr>
              <w:rStyle w:val="Style5"/>
            </w:rPr>
            <w:alias w:val="Complément d'adresse"/>
            <w:tag w:val="Complément d'adresse"/>
            <w:id w:val="1281770183"/>
            <w:placeholder>
              <w:docPart w:val="B56C6DF0A0594408B92F14182996B1C2"/>
            </w:placeholder>
            <w:showingPlcHdr/>
            <w:text/>
          </w:sdtPr>
          <w:sdtEndPr>
            <w:rPr>
              <w:rStyle w:val="Policepardfaut"/>
              <w:rFonts w:asciiTheme="minorHAnsi" w:hAnsiTheme="minorHAnsi" w:cs="Arial"/>
              <w:sz w:val="22"/>
              <w:szCs w:val="20"/>
            </w:rPr>
          </w:sdtEndPr>
          <w:sdtContent>
            <w:tc>
              <w:tcPr>
                <w:tcW w:w="3732" w:type="pct"/>
                <w:gridSpan w:val="10"/>
                <w:tcBorders>
                  <w:left w:val="single" w:sz="4" w:space="0" w:color="D9D9D9" w:themeColor="background1" w:themeShade="D9"/>
                </w:tcBorders>
                <w:shd w:val="clear" w:color="auto" w:fill="FFFFFF" w:themeFill="background1"/>
                <w:vAlign w:val="center"/>
              </w:tcPr>
              <w:p w14:paraId="76C3F1E3" w14:textId="77777777" w:rsidR="001604E9" w:rsidRPr="006B718B" w:rsidRDefault="001604E9" w:rsidP="00E06ABE">
                <w:pPr>
                  <w:spacing w:after="0" w:line="240" w:lineRule="auto"/>
                  <w:rPr>
                    <w:rFonts w:ascii="Arial" w:hAnsi="Arial" w:cs="Arial"/>
                    <w:sz w:val="20"/>
                    <w:szCs w:val="20"/>
                  </w:rPr>
                </w:pPr>
                <w:r w:rsidRPr="0010135D">
                  <w:rPr>
                    <w:rStyle w:val="Style6"/>
                    <w:color w:val="D9D9D9" w:themeColor="background1" w:themeShade="D9"/>
                  </w:rPr>
                  <w:t xml:space="preserve">_ _ _ _ _ _ _ _ _ _ _ _ _ </w:t>
                </w:r>
                <w:r w:rsidR="005F10E9" w:rsidRPr="0010135D">
                  <w:rPr>
                    <w:rStyle w:val="Style6"/>
                    <w:color w:val="D9D9D9" w:themeColor="background1" w:themeShade="D9"/>
                  </w:rPr>
                  <w:t xml:space="preserve">_ _ _ _ _ _ _ _ _ _ _ </w:t>
                </w:r>
                <w:r w:rsidRPr="0010135D">
                  <w:rPr>
                    <w:rStyle w:val="Style6"/>
                    <w:color w:val="D9D9D9" w:themeColor="background1" w:themeShade="D9"/>
                  </w:rPr>
                  <w:t>_ _ _</w:t>
                </w:r>
              </w:p>
            </w:tc>
          </w:sdtContent>
        </w:sdt>
      </w:tr>
      <w:tr w:rsidR="001604E9" w:rsidRPr="006B718B" w14:paraId="507FCFE9" w14:textId="77777777" w:rsidTr="001604E9">
        <w:trPr>
          <w:trHeight w:val="460"/>
          <w:jc w:val="center"/>
        </w:trPr>
        <w:tc>
          <w:tcPr>
            <w:tcW w:w="621" w:type="pct"/>
            <w:tcBorders>
              <w:right w:val="single" w:sz="4" w:space="0" w:color="D9D9D9" w:themeColor="background1" w:themeShade="D9"/>
            </w:tcBorders>
            <w:vAlign w:val="center"/>
          </w:tcPr>
          <w:p w14:paraId="2E9233B1"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Code postal </w:t>
            </w:r>
          </w:p>
        </w:tc>
        <w:tc>
          <w:tcPr>
            <w:tcW w:w="896" w:type="pct"/>
            <w:gridSpan w:val="6"/>
            <w:tcBorders>
              <w:left w:val="single" w:sz="4" w:space="0" w:color="D9D9D9" w:themeColor="background1" w:themeShade="D9"/>
            </w:tcBorders>
            <w:shd w:val="clear" w:color="auto" w:fill="FFFFFF" w:themeFill="background1"/>
            <w:vAlign w:val="center"/>
          </w:tcPr>
          <w:p w14:paraId="39D5E75E" w14:textId="77777777" w:rsidR="001604E9" w:rsidRPr="006B718B" w:rsidRDefault="00704374" w:rsidP="009F5B95">
            <w:pPr>
              <w:spacing w:after="0" w:line="240" w:lineRule="auto"/>
              <w:rPr>
                <w:rFonts w:ascii="Arial" w:hAnsi="Arial" w:cs="Arial"/>
                <w:sz w:val="20"/>
                <w:szCs w:val="20"/>
              </w:rPr>
            </w:pPr>
            <w:sdt>
              <w:sdtPr>
                <w:rPr>
                  <w:rStyle w:val="Style5"/>
                  <w:color w:val="A6A6A6" w:themeColor="background1" w:themeShade="A6"/>
                </w:rPr>
                <w:alias w:val="CP 1"/>
                <w:tag w:val="CP 1"/>
                <w:id w:val="-506134298"/>
                <w:placeholder>
                  <w:docPart w:val="7110453C081843E0861C2A559B5FA1BB"/>
                </w:placeholder>
                <w:text w:multiLine="1"/>
              </w:sdtPr>
              <w:sdtEndPr>
                <w:rPr>
                  <w:rStyle w:val="Style5"/>
                </w:rPr>
              </w:sdtEndPr>
              <w:sdtContent>
                <w:r w:rsidR="001604E9" w:rsidRPr="00B511FA">
                  <w:rPr>
                    <w:rStyle w:val="Style5"/>
                    <w:color w:val="A6A6A6" w:themeColor="background1" w:themeShade="A6"/>
                  </w:rPr>
                  <w:t xml:space="preserve">|__|__| |__|__|__| </w:t>
                </w:r>
              </w:sdtContent>
            </w:sdt>
            <w:r w:rsidR="001604E9" w:rsidRPr="00B511FA">
              <w:rPr>
                <w:rFonts w:ascii="Arial" w:hAnsi="Arial" w:cs="Arial"/>
                <w:color w:val="A6A6A6" w:themeColor="background1" w:themeShade="A6"/>
                <w:sz w:val="20"/>
                <w:szCs w:val="20"/>
              </w:rPr>
              <w:t xml:space="preserve">  </w:t>
            </w:r>
          </w:p>
        </w:tc>
        <w:tc>
          <w:tcPr>
            <w:tcW w:w="408" w:type="pct"/>
            <w:tcBorders>
              <w:right w:val="single" w:sz="4" w:space="0" w:color="D9D9D9" w:themeColor="background1" w:themeShade="D9"/>
            </w:tcBorders>
            <w:vAlign w:val="center"/>
          </w:tcPr>
          <w:p w14:paraId="5E19C15C"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VILLE </w:t>
            </w:r>
          </w:p>
        </w:tc>
        <w:sdt>
          <w:sdtPr>
            <w:rPr>
              <w:rStyle w:val="Style5"/>
            </w:rPr>
            <w:alias w:val="VILLE COMMUNE"/>
            <w:tag w:val="VILLE COMMUNE"/>
            <w:id w:val="-844006900"/>
            <w:placeholder>
              <w:docPart w:val="1EA0928D9A91448C88E8B23D67CE39E9"/>
            </w:placeholder>
            <w:showingPlcHdr/>
            <w:text/>
          </w:sdtPr>
          <w:sdtEndPr>
            <w:rPr>
              <w:rStyle w:val="Policepardfaut"/>
              <w:rFonts w:asciiTheme="minorHAnsi" w:hAnsiTheme="minorHAnsi" w:cs="Arial"/>
              <w:sz w:val="22"/>
              <w:szCs w:val="20"/>
            </w:rPr>
          </w:sdtEndPr>
          <w:sdtContent>
            <w:tc>
              <w:tcPr>
                <w:tcW w:w="3076" w:type="pct"/>
                <w:gridSpan w:val="6"/>
                <w:tcBorders>
                  <w:left w:val="single" w:sz="4" w:space="0" w:color="D9D9D9" w:themeColor="background1" w:themeShade="D9"/>
                </w:tcBorders>
                <w:shd w:val="clear" w:color="auto" w:fill="FFFFFF" w:themeFill="background1"/>
                <w:vAlign w:val="center"/>
              </w:tcPr>
              <w:p w14:paraId="1D1BD9D0" w14:textId="77777777" w:rsidR="001604E9" w:rsidRPr="006B718B" w:rsidRDefault="001604E9" w:rsidP="00E06ABE">
                <w:pPr>
                  <w:spacing w:after="0" w:line="240" w:lineRule="auto"/>
                  <w:rPr>
                    <w:rFonts w:ascii="Arial" w:hAnsi="Arial" w:cs="Arial"/>
                    <w:sz w:val="20"/>
                    <w:szCs w:val="20"/>
                  </w:rPr>
                </w:pPr>
                <w:r w:rsidRPr="0010135D">
                  <w:rPr>
                    <w:rStyle w:val="Style6"/>
                    <w:color w:val="D9D9D9" w:themeColor="background1" w:themeShade="D9"/>
                  </w:rPr>
                  <w:t xml:space="preserve">_ _ _ _ _ _ _ _ _ </w:t>
                </w:r>
                <w:r w:rsidR="005F10E9" w:rsidRPr="0010135D">
                  <w:rPr>
                    <w:rStyle w:val="Style6"/>
                    <w:color w:val="D9D9D9" w:themeColor="background1" w:themeShade="D9"/>
                  </w:rPr>
                  <w:t xml:space="preserve">_ _ _ _ _ _ _ _ _ _ _ </w:t>
                </w:r>
                <w:r w:rsidRPr="0010135D">
                  <w:rPr>
                    <w:rStyle w:val="Style6"/>
                    <w:color w:val="D9D9D9" w:themeColor="background1" w:themeShade="D9"/>
                  </w:rPr>
                  <w:t>_ _ _ _ _ _ _</w:t>
                </w:r>
              </w:p>
            </w:tc>
          </w:sdtContent>
        </w:sdt>
      </w:tr>
      <w:tr w:rsidR="001604E9" w:rsidRPr="006B718B" w14:paraId="49323375" w14:textId="77777777" w:rsidTr="001604E9">
        <w:trPr>
          <w:trHeight w:val="527"/>
          <w:jc w:val="center"/>
        </w:trPr>
        <w:tc>
          <w:tcPr>
            <w:tcW w:w="621" w:type="pct"/>
            <w:tcBorders>
              <w:right w:val="single" w:sz="4" w:space="0" w:color="D9D9D9" w:themeColor="background1" w:themeShade="D9"/>
            </w:tcBorders>
            <w:vAlign w:val="center"/>
          </w:tcPr>
          <w:p w14:paraId="52580532" w14:textId="3B8C13C6" w:rsidR="001604E9" w:rsidRPr="006B718B" w:rsidRDefault="00372E8F" w:rsidP="00E06ABE">
            <w:pPr>
              <w:pStyle w:val="tiquettes"/>
              <w:spacing w:line="240" w:lineRule="auto"/>
              <w:rPr>
                <w:rFonts w:ascii="Arial" w:hAnsi="Arial" w:cs="Arial"/>
                <w:color w:val="454545" w:themeColor="accent6" w:themeShade="80"/>
                <w:sz w:val="20"/>
                <w:szCs w:val="20"/>
              </w:rPr>
            </w:pPr>
            <w:r>
              <w:rPr>
                <w:noProof/>
                <w:lang w:eastAsia="fr-FR"/>
              </w:rPr>
              <w:drawing>
                <wp:inline distT="0" distB="0" distL="0" distR="0" wp14:anchorId="3E71659F" wp14:editId="22F2113D">
                  <wp:extent cx="146050" cy="146050"/>
                  <wp:effectExtent l="0" t="0" r="6350" b="635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1604E9">
              <w:t xml:space="preserve"> </w:t>
            </w:r>
            <w:r w:rsidR="001604E9" w:rsidRPr="006B718B">
              <w:rPr>
                <w:rFonts w:ascii="Arial" w:hAnsi="Arial" w:cs="Arial"/>
                <w:color w:val="454545" w:themeColor="accent6" w:themeShade="80"/>
                <w:sz w:val="20"/>
                <w:szCs w:val="20"/>
              </w:rPr>
              <w:t xml:space="preserve">Téléphone </w:t>
            </w:r>
          </w:p>
        </w:tc>
        <w:sdt>
          <w:sdtPr>
            <w:rPr>
              <w:rStyle w:val="Style5"/>
            </w:rPr>
            <w:alias w:val="TELEPHONE"/>
            <w:tag w:val="TELEPHONE"/>
            <w:id w:val="-838765263"/>
            <w:placeholder>
              <w:docPart w:val="7AE3392691EC419280EE9E02AD14D218"/>
            </w:placeholder>
            <w:showingPlcHdr/>
            <w:text/>
          </w:sdtPr>
          <w:sdtEndPr>
            <w:rPr>
              <w:rStyle w:val="Policepardfaut"/>
              <w:rFonts w:asciiTheme="minorHAnsi" w:hAnsiTheme="minorHAnsi"/>
              <w:sz w:val="22"/>
            </w:rPr>
          </w:sdtEndPr>
          <w:sdtContent>
            <w:tc>
              <w:tcPr>
                <w:tcW w:w="1466" w:type="pct"/>
                <w:gridSpan w:val="10"/>
                <w:tcBorders>
                  <w:left w:val="single" w:sz="4" w:space="0" w:color="D9D9D9" w:themeColor="background1" w:themeShade="D9"/>
                </w:tcBorders>
                <w:shd w:val="clear" w:color="auto" w:fill="FFFFFF" w:themeFill="background1"/>
                <w:vAlign w:val="center"/>
              </w:tcPr>
              <w:p w14:paraId="15CC2A0E" w14:textId="77777777" w:rsidR="001604E9" w:rsidRPr="006B718B" w:rsidRDefault="001604E9" w:rsidP="009A3D5F">
                <w:pPr>
                  <w:spacing w:after="0" w:line="240" w:lineRule="auto"/>
                  <w:rPr>
                    <w:rFonts w:ascii="Arial" w:hAnsi="Arial" w:cs="Arial"/>
                    <w:sz w:val="20"/>
                    <w:szCs w:val="20"/>
                  </w:rPr>
                </w:pPr>
                <w:r w:rsidRPr="00A21A2B">
                  <w:rPr>
                    <w:rStyle w:val="Style6"/>
                    <w:rFonts w:ascii="Arial" w:hAnsi="Arial" w:cs="Arial"/>
                    <w:color w:val="A6A6A6" w:themeColor="background1" w:themeShade="A6"/>
                    <w:szCs w:val="20"/>
                  </w:rPr>
                  <w:t>|__|__||__|__||__|__||__|__||__|__|</w:t>
                </w:r>
              </w:p>
            </w:tc>
          </w:sdtContent>
        </w:sdt>
        <w:tc>
          <w:tcPr>
            <w:tcW w:w="562" w:type="pct"/>
            <w:gridSpan w:val="2"/>
            <w:tcBorders>
              <w:right w:val="single" w:sz="4" w:space="0" w:color="D9D9D9" w:themeColor="background1" w:themeShade="D9"/>
            </w:tcBorders>
            <w:vAlign w:val="center"/>
          </w:tcPr>
          <w:p w14:paraId="54761B39" w14:textId="023BF24E" w:rsidR="001604E9" w:rsidRPr="006B718B" w:rsidRDefault="00372E8F" w:rsidP="00E06ABE">
            <w:pPr>
              <w:pStyle w:val="tiquettes"/>
              <w:spacing w:line="240" w:lineRule="auto"/>
              <w:rPr>
                <w:rFonts w:ascii="Arial" w:hAnsi="Arial" w:cs="Arial"/>
                <w:color w:val="454545" w:themeColor="accent6" w:themeShade="80"/>
                <w:sz w:val="20"/>
                <w:szCs w:val="20"/>
              </w:rPr>
            </w:pPr>
            <w:r>
              <w:rPr>
                <w:noProof/>
                <w:lang w:eastAsia="fr-FR"/>
              </w:rPr>
              <w:drawing>
                <wp:inline distT="0" distB="0" distL="0" distR="0" wp14:anchorId="1F544D5F" wp14:editId="1096BF77">
                  <wp:extent cx="146050" cy="146050"/>
                  <wp:effectExtent l="0" t="0" r="6350" b="635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1604E9">
              <w:t xml:space="preserve"> </w:t>
            </w:r>
            <w:r w:rsidR="001604E9" w:rsidRPr="006B718B">
              <w:rPr>
                <w:rFonts w:ascii="Arial" w:hAnsi="Arial" w:cs="Arial"/>
                <w:color w:val="454545" w:themeColor="accent6" w:themeShade="80"/>
                <w:sz w:val="20"/>
                <w:szCs w:val="20"/>
              </w:rPr>
              <w:t>Adresse électronique</w:t>
            </w:r>
          </w:p>
        </w:tc>
        <w:tc>
          <w:tcPr>
            <w:tcW w:w="2351" w:type="pct"/>
            <w:tcBorders>
              <w:left w:val="single" w:sz="4" w:space="0" w:color="D9D9D9" w:themeColor="background1" w:themeShade="D9"/>
            </w:tcBorders>
            <w:shd w:val="clear" w:color="auto" w:fill="FFFFFF" w:themeFill="background1"/>
            <w:vAlign w:val="center"/>
          </w:tcPr>
          <w:p w14:paraId="51FF4621" w14:textId="77777777" w:rsidR="001604E9" w:rsidRPr="006B718B" w:rsidRDefault="00704374" w:rsidP="005F10E9">
            <w:pPr>
              <w:spacing w:after="0" w:line="240" w:lineRule="auto"/>
              <w:rPr>
                <w:rFonts w:ascii="Arial" w:hAnsi="Arial" w:cs="Arial"/>
                <w:sz w:val="20"/>
                <w:szCs w:val="20"/>
              </w:rPr>
            </w:pPr>
            <w:sdt>
              <w:sdtPr>
                <w:rPr>
                  <w:rStyle w:val="Style5"/>
                </w:rPr>
                <w:alias w:val="Adresse électronique"/>
                <w:tag w:val="Adresse électronique"/>
                <w:id w:val="1375651910"/>
                <w:placeholder>
                  <w:docPart w:val="A66D8E89558D40309953ADC791594A97"/>
                </w:placeholder>
                <w:showingPlcHdr/>
                <w:text/>
              </w:sdtPr>
              <w:sdtEndPr>
                <w:rPr>
                  <w:rStyle w:val="Policepardfaut"/>
                  <w:rFonts w:asciiTheme="minorHAnsi" w:hAnsiTheme="minorHAnsi" w:cs="Arial"/>
                  <w:sz w:val="22"/>
                  <w:szCs w:val="20"/>
                </w:rPr>
              </w:sdtEndPr>
              <w:sdtContent>
                <w:r w:rsidR="001604E9" w:rsidRPr="0010135D">
                  <w:rPr>
                    <w:rStyle w:val="Style6"/>
                    <w:color w:val="D9D9D9" w:themeColor="background1" w:themeShade="D9"/>
                  </w:rPr>
                  <w:t xml:space="preserve">_ _ </w:t>
                </w:r>
                <w:r w:rsidR="005F10E9" w:rsidRPr="0010135D">
                  <w:rPr>
                    <w:rStyle w:val="Style6"/>
                    <w:color w:val="D9D9D9" w:themeColor="background1" w:themeShade="D9"/>
                  </w:rPr>
                  <w:t xml:space="preserve">_ _ _ _ _ _ _ _ _ _ _ </w:t>
                </w:r>
                <w:r w:rsidR="005F10E9">
                  <w:rPr>
                    <w:rStyle w:val="Style6"/>
                    <w:color w:val="D9D9D9" w:themeColor="background1" w:themeShade="D9"/>
                  </w:rPr>
                  <w:t xml:space="preserve">_ _ _ _ _ _ _ _ _ _ _ _ _ </w:t>
                </w:r>
                <w:r w:rsidR="001604E9" w:rsidRPr="0010135D">
                  <w:rPr>
                    <w:rStyle w:val="Style6"/>
                    <w:color w:val="D9D9D9" w:themeColor="background1" w:themeShade="D9"/>
                  </w:rPr>
                  <w:t xml:space="preserve"> _ _ _ _</w:t>
                </w:r>
              </w:sdtContent>
            </w:sdt>
          </w:p>
        </w:tc>
      </w:tr>
    </w:tbl>
    <w:p w14:paraId="25ECF6AF" w14:textId="77777777" w:rsidR="006A4C7F" w:rsidRPr="006B718B" w:rsidRDefault="0071528D" w:rsidP="005C0E01">
      <w:pPr>
        <w:pStyle w:val="Titre1"/>
        <w:spacing w:before="60" w:after="60" w:line="240" w:lineRule="auto"/>
        <w:rPr>
          <w:rFonts w:ascii="Arial" w:hAnsi="Arial" w:cs="Arial"/>
          <w:sz w:val="20"/>
          <w:szCs w:val="20"/>
        </w:rPr>
      </w:pPr>
      <w:r w:rsidRPr="006B718B">
        <w:rPr>
          <w:rFonts w:ascii="Arial" w:hAnsi="Arial" w:cs="Arial"/>
          <w:sz w:val="20"/>
          <w:szCs w:val="20"/>
        </w:rPr>
        <w:t xml:space="preserve">Votre situation </w:t>
      </w:r>
      <w:r w:rsidR="00D53CE5" w:rsidRPr="006B718B">
        <w:rPr>
          <w:rFonts w:ascii="Arial" w:hAnsi="Arial" w:cs="Arial"/>
          <w:sz w:val="20"/>
          <w:szCs w:val="20"/>
        </w:rPr>
        <w:t xml:space="preserve">administrative </w:t>
      </w:r>
      <w:r w:rsidR="008F5085" w:rsidRPr="006B718B">
        <w:rPr>
          <w:rFonts w:ascii="Arial" w:hAnsi="Arial" w:cs="Arial"/>
          <w:color w:val="C00000"/>
          <w:sz w:val="20"/>
          <w:szCs w:val="20"/>
          <w:u w:val="single"/>
        </w:rPr>
        <w:t>au mois d’</w:t>
      </w:r>
      <w:r w:rsidR="007C31CF" w:rsidRPr="006B718B">
        <w:rPr>
          <w:rFonts w:ascii="Arial" w:hAnsi="Arial" w:cs="Arial"/>
          <w:color w:val="C00000"/>
          <w:sz w:val="20"/>
          <w:szCs w:val="20"/>
          <w:u w:val="single"/>
        </w:rPr>
        <w:t>octobre 2021</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CellMar>
          <w:left w:w="57" w:type="dxa"/>
          <w:right w:w="57" w:type="dxa"/>
        </w:tblCellMar>
        <w:tblLook w:val="0600" w:firstRow="0" w:lastRow="0" w:firstColumn="0" w:lastColumn="0" w:noHBand="1" w:noVBand="1"/>
      </w:tblPr>
      <w:tblGrid>
        <w:gridCol w:w="754"/>
        <w:gridCol w:w="979"/>
        <w:gridCol w:w="2232"/>
        <w:gridCol w:w="1414"/>
        <w:gridCol w:w="1987"/>
        <w:gridCol w:w="1403"/>
        <w:gridCol w:w="1993"/>
      </w:tblGrid>
      <w:tr w:rsidR="00CB5638" w:rsidRPr="006B718B" w14:paraId="45B8B25F" w14:textId="77777777" w:rsidTr="00C72D13">
        <w:trPr>
          <w:trHeight w:val="893"/>
          <w:jc w:val="center"/>
        </w:trPr>
        <w:tc>
          <w:tcPr>
            <w:tcW w:w="805" w:type="pct"/>
            <w:gridSpan w:val="2"/>
            <w:tcBorders>
              <w:right w:val="single" w:sz="4" w:space="0" w:color="D9D9D9" w:themeColor="background1" w:themeShade="D9"/>
            </w:tcBorders>
            <w:vAlign w:val="center"/>
          </w:tcPr>
          <w:p w14:paraId="0EC04FA0" w14:textId="77777777" w:rsidR="002163C3" w:rsidRDefault="005C3B7F" w:rsidP="005C3B7F">
            <w:pPr>
              <w:pStyle w:val="tiquettes"/>
              <w:spacing w:line="240" w:lineRule="auto"/>
              <w:rPr>
                <w:rFonts w:ascii="Arial" w:hAnsi="Arial" w:cs="Arial"/>
                <w:color w:val="454545" w:themeColor="accent6" w:themeShade="80"/>
                <w:sz w:val="20"/>
                <w:szCs w:val="20"/>
              </w:rPr>
            </w:pPr>
            <w:r w:rsidRPr="002163C3">
              <w:rPr>
                <w:rFonts w:ascii="Arial" w:hAnsi="Arial" w:cs="Arial"/>
                <w:b/>
                <w:color w:val="454545" w:themeColor="accent6" w:themeShade="80"/>
                <w:sz w:val="20"/>
                <w:szCs w:val="20"/>
              </w:rPr>
              <w:t>Situation</w:t>
            </w:r>
            <w:r w:rsidRPr="006B718B">
              <w:rPr>
                <w:rFonts w:ascii="Arial" w:hAnsi="Arial" w:cs="Arial"/>
                <w:color w:val="454545" w:themeColor="accent6" w:themeShade="80"/>
                <w:sz w:val="20"/>
                <w:szCs w:val="20"/>
              </w:rPr>
              <w:t xml:space="preserve"> </w:t>
            </w:r>
          </w:p>
          <w:p w14:paraId="02BB5B82" w14:textId="77777777" w:rsidR="002163C3"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w:t>
            </w:r>
            <w:proofErr w:type="gramStart"/>
            <w:r w:rsidRPr="006B718B">
              <w:rPr>
                <w:rFonts w:ascii="Arial" w:hAnsi="Arial" w:cs="Arial"/>
                <w:color w:val="454545" w:themeColor="accent6" w:themeShade="80"/>
                <w:sz w:val="20"/>
                <w:szCs w:val="20"/>
              </w:rPr>
              <w:t>fonctionnaire</w:t>
            </w:r>
            <w:proofErr w:type="gramEnd"/>
            <w:r>
              <w:rPr>
                <w:rFonts w:ascii="Arial" w:hAnsi="Arial" w:cs="Arial"/>
                <w:color w:val="454545" w:themeColor="accent6" w:themeShade="80"/>
                <w:sz w:val="20"/>
                <w:szCs w:val="20"/>
              </w:rPr>
              <w:t>,</w:t>
            </w:r>
            <w:r w:rsidRPr="006B718B">
              <w:rPr>
                <w:rFonts w:ascii="Arial" w:hAnsi="Arial" w:cs="Arial"/>
                <w:color w:val="454545" w:themeColor="accent6" w:themeShade="80"/>
                <w:sz w:val="20"/>
                <w:szCs w:val="20"/>
              </w:rPr>
              <w:t xml:space="preserve"> </w:t>
            </w:r>
          </w:p>
          <w:p w14:paraId="68B24E69" w14:textId="77777777" w:rsidR="005C3B7F" w:rsidRPr="006B718B"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contractuel</w:t>
            </w:r>
            <w:r>
              <w:rPr>
                <w:rFonts w:ascii="Arial" w:hAnsi="Arial" w:cs="Arial"/>
                <w:color w:val="454545" w:themeColor="accent6" w:themeShade="80"/>
                <w:sz w:val="20"/>
                <w:szCs w:val="20"/>
              </w:rPr>
              <w:t>…</w:t>
            </w:r>
            <w:r w:rsidRPr="006B718B">
              <w:rPr>
                <w:rFonts w:ascii="Arial" w:hAnsi="Arial" w:cs="Arial"/>
                <w:color w:val="454545" w:themeColor="accent6" w:themeShade="80"/>
                <w:sz w:val="20"/>
                <w:szCs w:val="20"/>
              </w:rPr>
              <w:t>)</w:t>
            </w:r>
          </w:p>
        </w:tc>
        <w:sdt>
          <w:sdtPr>
            <w:rPr>
              <w:rStyle w:val="Style5"/>
            </w:rPr>
            <w:alias w:val="Autre situation"/>
            <w:tag w:val="Autre situation"/>
            <w:id w:val="-1441368863"/>
            <w:placeholder>
              <w:docPart w:val="1100D03E8BF1478DBB2DACE67019D84D"/>
            </w:placeholder>
            <w:showingPlcHdr/>
            <w:text/>
          </w:sdtPr>
          <w:sdtEndPr>
            <w:rPr>
              <w:rStyle w:val="Policepardfaut"/>
              <w:rFonts w:asciiTheme="minorHAnsi" w:hAnsiTheme="minorHAnsi" w:cs="Arial"/>
              <w:sz w:val="22"/>
              <w:szCs w:val="20"/>
            </w:rPr>
          </w:sdtEndPr>
          <w:sdtContent>
            <w:tc>
              <w:tcPr>
                <w:tcW w:w="1694" w:type="pct"/>
                <w:gridSpan w:val="2"/>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1B76F73A" w14:textId="1A88F7B8" w:rsidR="005C3B7F" w:rsidRPr="006B718B" w:rsidRDefault="00066D46" w:rsidP="005C3B7F">
                <w:pPr>
                  <w:spacing w:after="0" w:line="240" w:lineRule="auto"/>
                  <w:rPr>
                    <w:rFonts w:ascii="Arial" w:hAnsi="Arial" w:cs="Arial"/>
                    <w:sz w:val="20"/>
                    <w:szCs w:val="20"/>
                  </w:rPr>
                </w:pPr>
                <w:r w:rsidRPr="0010135D">
                  <w:rPr>
                    <w:rStyle w:val="Style6"/>
                    <w:color w:val="D9D9D9" w:themeColor="background1" w:themeShade="D9"/>
                  </w:rPr>
                  <w:t>_ _ _ _ _ _ _ _ _ _ _ _ _ _ _ _</w:t>
                </w:r>
              </w:p>
            </w:tc>
          </w:sdtContent>
        </w:sdt>
        <w:tc>
          <w:tcPr>
            <w:tcW w:w="923" w:type="pct"/>
            <w:tcBorders>
              <w:left w:val="single" w:sz="4" w:space="0" w:color="D9D9D9" w:themeColor="background1" w:themeShade="D9"/>
              <w:right w:val="single" w:sz="4" w:space="0" w:color="D9D9D9" w:themeColor="background1" w:themeShade="D9"/>
            </w:tcBorders>
            <w:vAlign w:val="center"/>
          </w:tcPr>
          <w:p w14:paraId="3DF737D3" w14:textId="77777777" w:rsidR="005C3B7F" w:rsidRPr="006B718B"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Si autre, précisez</w:t>
            </w:r>
          </w:p>
        </w:tc>
        <w:sdt>
          <w:sdtPr>
            <w:rPr>
              <w:rStyle w:val="Style5"/>
            </w:rPr>
            <w:alias w:val="Autre situation"/>
            <w:tag w:val="Autre situation"/>
            <w:id w:val="1464154276"/>
            <w:placeholder>
              <w:docPart w:val="EE526E202008480EA6E421832A22A483"/>
            </w:placeholder>
            <w:showingPlcHdr/>
            <w:text/>
          </w:sdtPr>
          <w:sdtEndPr>
            <w:rPr>
              <w:rStyle w:val="Policepardfaut"/>
              <w:rFonts w:asciiTheme="minorHAnsi" w:hAnsiTheme="minorHAnsi" w:cs="Arial"/>
              <w:sz w:val="22"/>
              <w:szCs w:val="20"/>
            </w:rPr>
          </w:sdtEndPr>
          <w:sdtContent>
            <w:tc>
              <w:tcPr>
                <w:tcW w:w="1578" w:type="pct"/>
                <w:gridSpan w:val="2"/>
                <w:tcBorders>
                  <w:left w:val="single" w:sz="4" w:space="0" w:color="D9D9D9" w:themeColor="background1" w:themeShade="D9"/>
                </w:tcBorders>
                <w:shd w:val="clear" w:color="auto" w:fill="FFFFFF" w:themeFill="background1"/>
                <w:vAlign w:val="center"/>
              </w:tcPr>
              <w:p w14:paraId="502565A1" w14:textId="77777777" w:rsidR="005C3B7F" w:rsidRPr="006B718B" w:rsidRDefault="00E06ABE" w:rsidP="005C3B7F">
                <w:pPr>
                  <w:spacing w:after="0" w:line="240" w:lineRule="auto"/>
                  <w:rPr>
                    <w:rFonts w:ascii="Arial" w:hAnsi="Arial" w:cs="Arial"/>
                    <w:sz w:val="20"/>
                    <w:szCs w:val="20"/>
                  </w:rPr>
                </w:pPr>
                <w:r w:rsidRPr="0010135D">
                  <w:rPr>
                    <w:rStyle w:val="Style6"/>
                    <w:color w:val="D9D9D9" w:themeColor="background1" w:themeShade="D9"/>
                  </w:rPr>
                  <w:t>_ _ _ _ _ _ _ _ _ _ _ _ _ _ _ _</w:t>
                </w:r>
              </w:p>
            </w:tc>
          </w:sdtContent>
        </w:sdt>
      </w:tr>
      <w:tr w:rsidR="00496D76" w:rsidRPr="006B718B" w14:paraId="460DC540" w14:textId="77777777" w:rsidTr="001604E9">
        <w:trPr>
          <w:trHeight w:val="1121"/>
          <w:jc w:val="center"/>
        </w:trPr>
        <w:tc>
          <w:tcPr>
            <w:tcW w:w="805" w:type="pct"/>
            <w:gridSpan w:val="2"/>
            <w:tcBorders>
              <w:right w:val="single" w:sz="4" w:space="0" w:color="D9D9D9" w:themeColor="background1" w:themeShade="D9"/>
            </w:tcBorders>
            <w:vAlign w:val="center"/>
          </w:tcPr>
          <w:p w14:paraId="599FBB08" w14:textId="77777777" w:rsidR="00496D76" w:rsidRDefault="005C3B7F" w:rsidP="005C3B7F">
            <w:pPr>
              <w:pStyle w:val="tiquettes"/>
              <w:spacing w:line="240" w:lineRule="auto"/>
              <w:rPr>
                <w:rFonts w:ascii="Arial" w:hAnsi="Arial" w:cs="Arial"/>
                <w:b/>
                <w:color w:val="454545" w:themeColor="accent6" w:themeShade="80"/>
                <w:sz w:val="20"/>
                <w:szCs w:val="20"/>
              </w:rPr>
            </w:pPr>
            <w:r w:rsidRPr="002163C3">
              <w:rPr>
                <w:rFonts w:ascii="Arial" w:hAnsi="Arial" w:cs="Arial"/>
                <w:b/>
                <w:color w:val="454545" w:themeColor="accent6" w:themeShade="80"/>
                <w:sz w:val="20"/>
                <w:szCs w:val="20"/>
              </w:rPr>
              <w:t xml:space="preserve">Position </w:t>
            </w:r>
          </w:p>
          <w:p w14:paraId="5FD6F78C" w14:textId="77777777" w:rsidR="00496D76" w:rsidRDefault="005C3B7F" w:rsidP="005C3B7F">
            <w:pPr>
              <w:pStyle w:val="tiquettes"/>
              <w:spacing w:line="240" w:lineRule="auto"/>
              <w:rPr>
                <w:rFonts w:ascii="Arial" w:hAnsi="Arial" w:cs="Arial"/>
                <w:color w:val="454545" w:themeColor="accent6" w:themeShade="80"/>
                <w:sz w:val="20"/>
                <w:szCs w:val="20"/>
              </w:rPr>
            </w:pPr>
            <w:proofErr w:type="gramStart"/>
            <w:r w:rsidRPr="002163C3">
              <w:rPr>
                <w:rFonts w:ascii="Arial" w:hAnsi="Arial" w:cs="Arial"/>
                <w:b/>
                <w:color w:val="454545" w:themeColor="accent6" w:themeShade="80"/>
                <w:sz w:val="20"/>
                <w:szCs w:val="20"/>
              </w:rPr>
              <w:t>administrative</w:t>
            </w:r>
            <w:proofErr w:type="gramEnd"/>
            <w:r w:rsidRPr="006B718B">
              <w:rPr>
                <w:rFonts w:ascii="Arial" w:hAnsi="Arial" w:cs="Arial"/>
                <w:color w:val="454545" w:themeColor="accent6" w:themeShade="80"/>
                <w:sz w:val="20"/>
                <w:szCs w:val="20"/>
              </w:rPr>
              <w:t xml:space="preserve"> (activité, </w:t>
            </w:r>
          </w:p>
          <w:p w14:paraId="54E3A74D" w14:textId="77777777" w:rsidR="00496D76" w:rsidRDefault="005C3B7F" w:rsidP="005C3B7F">
            <w:pPr>
              <w:pStyle w:val="tiquettes"/>
              <w:spacing w:line="240" w:lineRule="auto"/>
              <w:rPr>
                <w:rFonts w:ascii="Arial" w:hAnsi="Arial" w:cs="Arial"/>
                <w:color w:val="454545" w:themeColor="accent6" w:themeShade="80"/>
                <w:sz w:val="20"/>
                <w:szCs w:val="20"/>
              </w:rPr>
            </w:pPr>
            <w:proofErr w:type="gramStart"/>
            <w:r w:rsidRPr="006B718B">
              <w:rPr>
                <w:rFonts w:ascii="Arial" w:hAnsi="Arial" w:cs="Arial"/>
                <w:color w:val="454545" w:themeColor="accent6" w:themeShade="80"/>
                <w:sz w:val="20"/>
                <w:szCs w:val="20"/>
              </w:rPr>
              <w:t>disponibilité</w:t>
            </w:r>
            <w:proofErr w:type="gramEnd"/>
            <w:r w:rsidRPr="006B718B">
              <w:rPr>
                <w:rFonts w:ascii="Arial" w:hAnsi="Arial" w:cs="Arial"/>
                <w:color w:val="454545" w:themeColor="accent6" w:themeShade="80"/>
                <w:sz w:val="20"/>
                <w:szCs w:val="20"/>
              </w:rPr>
              <w:t xml:space="preserve">, </w:t>
            </w:r>
          </w:p>
          <w:p w14:paraId="3C960EF6" w14:textId="77777777" w:rsidR="005C3B7F" w:rsidRPr="006B718B"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congé parental…)</w:t>
            </w:r>
          </w:p>
        </w:tc>
        <w:sdt>
          <w:sdtPr>
            <w:rPr>
              <w:rStyle w:val="Style5"/>
            </w:rPr>
            <w:alias w:val="Position"/>
            <w:tag w:val="Position"/>
            <w:id w:val="-2099787970"/>
            <w:placeholder>
              <w:docPart w:val="513258311DA84EEF88C824EABCFD6924"/>
            </w:placeholder>
            <w:showingPlcHdr/>
            <w:comboBox>
              <w:listItem w:value="Choisissez un élément."/>
              <w:listItem w:displayText="Activité" w:value="Activité"/>
              <w:listItem w:displayText="Activité interrompue" w:value="Activité interrompue"/>
              <w:listItem w:displayText="Bénéficiaire de l'allocation de formation reclassement" w:value="Bénéficiaire de l'allocation de formation reclassement"/>
              <w:listItem w:displayText="Bénéficiaire de l'allocation de recherche" w:value="Bénéficiaire de l'allocation de recherche"/>
              <w:listItem w:displayText="Bénéficiaire de l'allocation IUFM" w:value="Bénéficiaire de l'allocation IUFM"/>
              <w:listItem w:displayText="Cessation de fonction" w:value="Cessation de fonction"/>
              <w:listItem w:displayText="Cessation de fonction suite à abandon poste" w:value="Cessation de fonction suite à abandon poste"/>
              <w:listItem w:displayText="Cessation de fonction suite à décision de justice" w:value="Cessation de fonction suite à décision de justice"/>
              <w:listItem w:displayText="Cessation de fonction suite à démission" w:value="Cessation de fonction suite à démission"/>
              <w:listItem w:displayText="Cessation de fonction suite à fin de cdd" w:value="Cessation de fonction suite à fin de cdd"/>
              <w:listItem w:displayText="Cessation de fonction suite à insuffisance professionnelle" w:value="Cessation de fonction suite à insuffisance professionnelle"/>
              <w:listItem w:displayText="Cessation de fonction suite à invalidité" w:value="Cessation de fonction suite à invalidité"/>
              <w:listItem w:displayText="Cessation de fonction suite à licenciement" w:value="Cessation de fonction suite à licenciement"/>
              <w:listItem w:displayText="Cessation de fonction suite à radiation par absence de demande de réintégration" w:value="Cessation de fonction suite à radiation par absence de demande de réintégration"/>
              <w:listItem w:displayText="Cessation de fonction suite à révocation" w:value="Cessation de fonction suite à révocation"/>
              <w:listItem w:displayText="Cessation de fonction suite à une rupture conventionnelle" w:value="Cessation de fonction suite à une rupture conventionnelle"/>
              <w:listItem w:displayText="Congé de fin d'activité" w:value="Congé de fin d'activité"/>
              <w:listItem w:displayText="Congé en vue de l'adoption d'un enfant" w:value="Congé en vue de l'adoption d'un enfant"/>
              <w:listItem w:displayText="Congé mobilité pour non titulaire cdd" w:value="Congé mobilité pour non titulaire cdd"/>
              <w:listItem w:displayText="Congé mobilité pour non titulaire cdi" w:value="Congé mobilité pour non titulaire cdi"/>
              <w:listItem w:displayText="Congé parental" w:value="Congé parental"/>
              <w:listItem w:displayText="Congé pour convenances personnelles" w:value="Congé pour convenances personnelles"/>
              <w:listItem w:displayText="Congé pour création d'entreprise" w:value="Congé pour création d'entreprise"/>
              <w:listItem w:displayText="Congé pour cycle préparatoire à un concours" w:value="Congé pour cycle préparatoire à un concours"/>
              <w:listItem w:displayText="Congé pour donner des soins à un ascendant" w:value="Congé pour donner des soins à un ascendant"/>
              <w:listItem w:displayText="Congé pour donner des soins à un conjoint ou partenaire" w:value="Congé pour donner des soins à un conjoint ou partenaire"/>
              <w:listItem w:displayText="Congé pour donner des soins à un enfant" w:value="Congé pour donner des soins à un enfant"/>
              <w:listItem w:displayText="Congé pour élever un enfant âgé de moins de 8 ans" w:value="Congé pour élever un enfant âgé de moins de 8 ans"/>
              <w:listItem w:displayText="Congé pour exercer des fonction &quot;ater&quot;" w:value="Congé pour exercer des fonction &quot;ater&quot;"/>
              <w:listItem w:displayText="Conge pour exercer les fonctions de moniteur" w:value="Conge pour exercer les fonctions de moniteur"/>
              <w:listItem w:displayText="Congé pour mandat national" w:value="Congé pour mandat national"/>
              <w:listItem w:displayText="Congé pour suivre son conjoint/pacs" w:value="Congé pour suivre son conjoint/pacs"/>
              <w:listItem w:displayText="Congé sans traitement pour exercer les fonctions de doctorant contractuel" w:value="Congé sans traitement pour exercer les fonctions de doctorant contractuel"/>
              <w:listItem w:displayText="Congé sans traitement pour mandat parlementaire ou fonctions de membre du gouvernement" w:value="Congé sans traitement pour mandat parlementaire ou fonctions de membre du gouvernement"/>
              <w:listItem w:displayText="Congé sans traitement pour raison de santé" w:value="Congé sans traitement pour raison de santé"/>
              <w:listItem w:displayText="Conge sans traitement pour suivre un cycle préparatoire ou un stage" w:value="Conge sans traitement pour suivre un cycle préparatoire ou un stage"/>
              <w:listItem w:displayText="Congé sur demande pour effectuer un stage" w:value="Congé sur demande pour effectuer un stage"/>
              <w:listItem w:displayText="Détachement" w:value="Détachement"/>
              <w:listItem w:displayText="Disponibilité" w:value="Disponibilité"/>
              <w:listItem w:displayText="Exclusion temporaire" w:value="Exclusion temporaire"/>
              <w:listItem w:displayText="Fin de fonction" w:value="Fin de fonction"/>
              <w:listItem w:displayText="Fin de fonction : intégration dans les collectivités territoriales" w:value="Fin de fonction : intégration dans les collectivités territoriales"/>
              <w:listItem w:displayText="Fin de fonction : recrutement dans une collectivité territoriale" w:value="Fin de fonction : recrutement dans une collectivité territoriale"/>
              <w:listItem w:displayText="Fin de fonction après mobilité" w:value="Fin de fonction après mobilité"/>
              <w:listItem w:displayText="Fin de fonction dans l'académie ou département" w:value="Fin de fonction dans l'académie ou département"/>
              <w:listItem w:displayText="Fin de fonction dans l'académie suite à un détachement" w:value="Fin de fonction dans l'académie suite à un détachement"/>
              <w:listItem w:displayText="Fin de fonction dans l'académie suite à une affectation dans le privé" w:value="Fin de fonction dans l'académie suite à une affectation dans le privé"/>
              <w:listItem w:displayText="Fin de fonction dans l'académie suite à une affectation dans le supérieur" w:value="Fin de fonction dans l'académie suite à une affectation dans le supérieur"/>
              <w:listItem w:displayText="Fin de fonction dans l'académie suite à une affectation dans un territoire d'outre-mer" w:value="Fin de fonction dans l'académie suite à une affectation dans un territoire d'outre-mer"/>
              <w:listItem w:displayText="Fin de fonction dans l'enseignement supérieur" w:value="Fin de fonction dans l'enseignement supérieur"/>
              <w:listItem w:displayText="Fin de fonction rétrogradation" w:value="Fin de fonction rétrogradation"/>
              <w:listItem w:displayText="Fin de fonction suite à reconversion - titulaire inapte à occuper sa fonction" w:value="Fin de fonction suite à reconversion - titulaire inapte à occuper sa fonction"/>
              <w:listItem w:displayText="Fin de fonction suite à titularisation dans un corps d'un autre ministère" w:value="Fin de fonction suite à titularisation dans un corps d'un autre ministère"/>
              <w:listItem w:displayText="Fin de fonction suite à titularisation dans un corps d'une autre fonction publique" w:value="Fin de fonction suite à titularisation dans un corps d'une autre fonction publique"/>
              <w:listItem w:displayText="Fin de stage dans l'académie ou le département" w:value="Fin de stage dans l'académie ou le département"/>
              <w:listItem w:displayText="Fin de stage pour abandon poste" w:value="Fin de stage pour abandon poste"/>
              <w:listItem w:displayText="Fin de stage suite à démission" w:value="Fin de stage suite à démission"/>
              <w:listItem w:displayText="Fin de stage suite à détachement" w:value="Fin de stage suite à détachement"/>
              <w:listItem w:displayText="Fin de stage suite à exclusion définitive de service" w:value="Fin de stage suite à exclusion définitive de service"/>
              <w:listItem w:displayText="Fin de stage suite à licenciement" w:value="Fin de stage suite à licenciement"/>
              <w:listItem w:displayText="Fin de stage suite à radiation" w:value="Fin de stage suite à radiation"/>
              <w:listItem w:displayText="Hors cadres dans un organisme international" w:value="Hors cadres dans un organisme international"/>
              <w:listItem w:displayText="Hors cadres dans une administration" w:value="Hors cadres dans une administration"/>
              <w:listItem w:displayText="Hors cadres dans une entreprise publique" w:value="Hors cadres dans une entreprise publique"/>
              <w:listItem w:displayText="Interruption de service" w:value="Interruption de service"/>
              <w:listItem w:displayText="Maintien en disponibilité au-delà du temps réglementaire" w:value="Maintien en disponibilité au-delà du temps réglementaire"/>
              <w:listItem w:displayText="Non activité pour études d'intérêt professionnel" w:value="Non activité pour études d'intérêt professionnel"/>
              <w:listItem w:displayText="Rupture de contrat" w:value="Rupture de contrat"/>
              <w:listItem w:displayText="Service national" w:value="Service national"/>
              <w:listItem w:displayText="Sortie définitive" w:value="Sortie définitive"/>
              <w:listItem w:displayText="Sortie définitive pour stage" w:value="Sortie définitive pour stage"/>
              <w:listItem w:displayText="Stagiarisation" w:value="Stagiarisation"/>
              <w:listItem w:displayText="Suspension avec demi traitement" w:value="Suspension avec demi traitement"/>
              <w:listItem w:displayText="Suspension avec plein traitement" w:value="Suspension avec plein traitement"/>
              <w:listItem w:displayText="Suspension pour mandat national" w:value="Suspension pour mandat national"/>
              <w:listItem w:displayText="Suspension temporaire" w:value="Suspension temporaire"/>
            </w:comboBox>
          </w:sdtPr>
          <w:sdtEndPr>
            <w:rPr>
              <w:rStyle w:val="Policepardfaut"/>
              <w:rFonts w:asciiTheme="minorHAnsi" w:hAnsiTheme="minorHAnsi" w:cs="Arial"/>
              <w:sz w:val="22"/>
              <w:szCs w:val="20"/>
            </w:rPr>
          </w:sdtEndPr>
          <w:sdtContent>
            <w:tc>
              <w:tcPr>
                <w:tcW w:w="1694" w:type="pct"/>
                <w:gridSpan w:val="2"/>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3C8D2F9" w14:textId="77777777" w:rsidR="005C3B7F" w:rsidRPr="006B718B" w:rsidRDefault="001F5CD1" w:rsidP="00F923B3">
                <w:pPr>
                  <w:spacing w:after="0" w:line="240" w:lineRule="auto"/>
                  <w:rPr>
                    <w:rFonts w:ascii="Arial" w:hAnsi="Arial" w:cs="Arial"/>
                    <w:sz w:val="20"/>
                    <w:szCs w:val="20"/>
                  </w:rPr>
                </w:pPr>
                <w:r w:rsidRPr="00563D17">
                  <w:rPr>
                    <w:rStyle w:val="Textedelespacerserv"/>
                  </w:rPr>
                  <w:t>Choisissez un élément.</w:t>
                </w:r>
              </w:p>
            </w:tc>
          </w:sdtContent>
        </w:sdt>
        <w:tc>
          <w:tcPr>
            <w:tcW w:w="1575" w:type="pct"/>
            <w:gridSpan w:val="2"/>
            <w:tcBorders>
              <w:left w:val="single" w:sz="4" w:space="0" w:color="D9D9D9" w:themeColor="background1" w:themeShade="D9"/>
              <w:right w:val="single" w:sz="4" w:space="0" w:color="D9D9D9" w:themeColor="background1" w:themeShade="D9"/>
            </w:tcBorders>
            <w:vAlign w:val="center"/>
          </w:tcPr>
          <w:p w14:paraId="2A5291F8" w14:textId="77777777" w:rsidR="005C3B7F" w:rsidRPr="006B718B" w:rsidRDefault="005C3B7F" w:rsidP="0054419B">
            <w:pPr>
              <w:pStyle w:val="tiquettes"/>
              <w:spacing w:line="240" w:lineRule="auto"/>
              <w:rPr>
                <w:rFonts w:ascii="Arial" w:hAnsi="Arial" w:cs="Arial"/>
                <w:color w:val="454545" w:themeColor="accent6" w:themeShade="80"/>
                <w:sz w:val="20"/>
                <w:szCs w:val="20"/>
              </w:rPr>
            </w:pPr>
            <w:r w:rsidRPr="00E564FD">
              <w:rPr>
                <w:rFonts w:ascii="Arial" w:hAnsi="Arial" w:cs="Arial"/>
                <w:color w:val="454545" w:themeColor="accent6" w:themeShade="80"/>
                <w:sz w:val="20"/>
                <w:szCs w:val="20"/>
              </w:rPr>
              <w:t xml:space="preserve">Si </w:t>
            </w:r>
            <w:r>
              <w:rPr>
                <w:rFonts w:ascii="Arial" w:hAnsi="Arial" w:cs="Arial"/>
                <w:color w:val="454545" w:themeColor="accent6" w:themeShade="80"/>
                <w:sz w:val="20"/>
                <w:szCs w:val="20"/>
              </w:rPr>
              <w:t>vous êtes dans une position d’</w:t>
            </w:r>
            <w:r w:rsidRPr="00E564FD">
              <w:rPr>
                <w:rFonts w:ascii="Arial" w:hAnsi="Arial" w:cs="Arial"/>
                <w:color w:val="454545" w:themeColor="accent6" w:themeShade="80"/>
                <w:sz w:val="20"/>
                <w:szCs w:val="20"/>
              </w:rPr>
              <w:t>interruption</w:t>
            </w:r>
            <w:r>
              <w:rPr>
                <w:rFonts w:ascii="Arial" w:hAnsi="Arial" w:cs="Arial"/>
                <w:color w:val="454545" w:themeColor="accent6" w:themeShade="80"/>
                <w:sz w:val="20"/>
                <w:szCs w:val="20"/>
              </w:rPr>
              <w:t xml:space="preserve"> ou de suspension</w:t>
            </w:r>
            <w:r w:rsidRPr="00E564FD">
              <w:rPr>
                <w:rFonts w:ascii="Arial" w:hAnsi="Arial" w:cs="Arial"/>
                <w:color w:val="454545" w:themeColor="accent6" w:themeShade="80"/>
                <w:sz w:val="20"/>
                <w:szCs w:val="20"/>
              </w:rPr>
              <w:t xml:space="preserve"> </w:t>
            </w:r>
            <w:r w:rsidRPr="005C3B7F">
              <w:rPr>
                <w:rFonts w:ascii="Arial" w:hAnsi="Arial" w:cs="Arial"/>
                <w:color w:val="454545" w:themeColor="accent6" w:themeShade="80"/>
                <w:sz w:val="20"/>
                <w:szCs w:val="20"/>
                <w:u w:val="single"/>
              </w:rPr>
              <w:t>hors activité</w:t>
            </w:r>
            <w:r w:rsidRPr="00E564FD">
              <w:rPr>
                <w:rFonts w:ascii="Arial" w:hAnsi="Arial" w:cs="Arial"/>
                <w:color w:val="454545" w:themeColor="accent6" w:themeShade="80"/>
                <w:sz w:val="20"/>
                <w:szCs w:val="20"/>
              </w:rPr>
              <w:t xml:space="preserve"> (</w:t>
            </w:r>
            <w:r>
              <w:rPr>
                <w:rFonts w:ascii="Arial" w:hAnsi="Arial" w:cs="Arial"/>
                <w:color w:val="454545" w:themeColor="accent6" w:themeShade="80"/>
                <w:sz w:val="20"/>
                <w:szCs w:val="20"/>
              </w:rPr>
              <w:t xml:space="preserve">fin de CDD/CDI, </w:t>
            </w:r>
            <w:r w:rsidRPr="00E564FD">
              <w:rPr>
                <w:rFonts w:ascii="Arial" w:hAnsi="Arial" w:cs="Arial"/>
                <w:color w:val="454545" w:themeColor="accent6" w:themeShade="80"/>
                <w:sz w:val="20"/>
                <w:szCs w:val="20"/>
              </w:rPr>
              <w:t>disponibilité, congé parental,</w:t>
            </w:r>
            <w:r w:rsidR="0054419B">
              <w:rPr>
                <w:rFonts w:ascii="Arial" w:hAnsi="Arial" w:cs="Arial"/>
                <w:color w:val="454545" w:themeColor="accent6" w:themeShade="80"/>
                <w:sz w:val="20"/>
                <w:szCs w:val="20"/>
              </w:rPr>
              <w:t xml:space="preserve"> CMO, CLM</w:t>
            </w:r>
            <w:r w:rsidRPr="00E564FD">
              <w:rPr>
                <w:rFonts w:ascii="Arial" w:hAnsi="Arial" w:cs="Arial"/>
                <w:color w:val="454545" w:themeColor="accent6" w:themeShade="80"/>
                <w:sz w:val="20"/>
                <w:szCs w:val="20"/>
              </w:rPr>
              <w:t xml:space="preserve">…), indiquez la </w:t>
            </w:r>
            <w:r w:rsidRPr="00835D9E">
              <w:rPr>
                <w:rFonts w:ascii="Arial" w:hAnsi="Arial" w:cs="Arial"/>
                <w:b/>
                <w:color w:val="454545" w:themeColor="accent6" w:themeShade="80"/>
                <w:sz w:val="20"/>
                <w:szCs w:val="20"/>
              </w:rPr>
              <w:t>date</w:t>
            </w:r>
            <w:r w:rsidRPr="00835D9E">
              <w:rPr>
                <w:rFonts w:ascii="Arial" w:hAnsi="Arial" w:cs="Arial"/>
                <w:b/>
                <w:sz w:val="20"/>
                <w:szCs w:val="20"/>
              </w:rPr>
              <w:t xml:space="preserve"> </w:t>
            </w:r>
            <w:r w:rsidRPr="00835D9E">
              <w:rPr>
                <w:rFonts w:ascii="Arial" w:hAnsi="Arial" w:cs="Arial"/>
                <w:b/>
                <w:color w:val="454545" w:themeColor="accent6" w:themeShade="80"/>
                <w:sz w:val="20"/>
                <w:szCs w:val="20"/>
              </w:rPr>
              <w:t>de départ</w:t>
            </w:r>
          </w:p>
        </w:tc>
        <w:sdt>
          <w:sdtPr>
            <w:rPr>
              <w:rStyle w:val="Style5"/>
            </w:rPr>
            <w:alias w:val="Date de départ"/>
            <w:tag w:val="Date de départ"/>
            <w:id w:val="1906718954"/>
            <w:placeholder>
              <w:docPart w:val="4E239A211B7042988FCC1B47EF23574F"/>
            </w:placeholder>
            <w:date>
              <w:dateFormat w:val="dd/MM/yyyy"/>
              <w:lid w:val="fr-FR"/>
              <w:storeMappedDataAs w:val="dateTime"/>
              <w:calendar w:val="gregorian"/>
            </w:date>
          </w:sdtPr>
          <w:sdtEndPr>
            <w:rPr>
              <w:rStyle w:val="Style5"/>
            </w:rPr>
          </w:sdtEndPr>
          <w:sdtContent>
            <w:tc>
              <w:tcPr>
                <w:tcW w:w="926" w:type="pct"/>
                <w:tcBorders>
                  <w:left w:val="single" w:sz="4" w:space="0" w:color="D9D9D9" w:themeColor="background1" w:themeShade="D9"/>
                </w:tcBorders>
                <w:shd w:val="clear" w:color="auto" w:fill="FFFFFF" w:themeFill="background1"/>
                <w:vAlign w:val="center"/>
              </w:tcPr>
              <w:p w14:paraId="3CB6A612" w14:textId="77777777" w:rsidR="005C3B7F" w:rsidRPr="006B718B" w:rsidRDefault="00C73F3C" w:rsidP="00E06ABE">
                <w:pPr>
                  <w:spacing w:after="0" w:line="240" w:lineRule="auto"/>
                  <w:rPr>
                    <w:rStyle w:val="Style2"/>
                    <w:rFonts w:cs="Arial"/>
                    <w:szCs w:val="20"/>
                  </w:rPr>
                </w:pPr>
                <w:r w:rsidRPr="00B511FA">
                  <w:rPr>
                    <w:rStyle w:val="Style5"/>
                    <w:color w:val="A6A6A6" w:themeColor="background1" w:themeShade="A6"/>
                  </w:rPr>
                  <w:t>_ _ / _ _ / _ _ _ _</w:t>
                </w:r>
              </w:p>
            </w:tc>
          </w:sdtContent>
        </w:sdt>
      </w:tr>
      <w:tr w:rsidR="00C72D13" w:rsidRPr="006B718B" w14:paraId="32D6A944" w14:textId="77777777" w:rsidTr="00C72D13">
        <w:trPr>
          <w:gridAfter w:val="2"/>
          <w:wAfter w:w="1578" w:type="pct"/>
          <w:trHeight w:val="692"/>
          <w:jc w:val="center"/>
        </w:trPr>
        <w:tc>
          <w:tcPr>
            <w:tcW w:w="3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54F162" w14:textId="77777777" w:rsidR="00C72D13" w:rsidRPr="006B718B" w:rsidRDefault="00C72D13" w:rsidP="005C3B7F">
            <w:pPr>
              <w:pStyle w:val="tiquettes"/>
              <w:spacing w:line="240" w:lineRule="auto"/>
              <w:rPr>
                <w:rFonts w:ascii="Arial" w:hAnsi="Arial" w:cs="Arial"/>
                <w:sz w:val="20"/>
                <w:szCs w:val="20"/>
              </w:rPr>
            </w:pPr>
            <w:r w:rsidRPr="006B718B">
              <w:rPr>
                <w:rFonts w:ascii="Arial" w:hAnsi="Arial" w:cs="Arial"/>
                <w:sz w:val="20"/>
                <w:szCs w:val="20"/>
              </w:rPr>
              <w:t xml:space="preserve">Corps </w:t>
            </w:r>
          </w:p>
        </w:tc>
        <w:tc>
          <w:tcPr>
            <w:tcW w:w="3072"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ABCFADD" w14:textId="4A529672" w:rsidR="00C72D13" w:rsidRPr="006B718B" w:rsidRDefault="00C72D13" w:rsidP="005C3B7F">
            <w:pPr>
              <w:spacing w:after="0" w:line="240" w:lineRule="auto"/>
              <w:rPr>
                <w:rStyle w:val="Style2"/>
                <w:rFonts w:cs="Arial"/>
                <w:szCs w:val="20"/>
              </w:rPr>
            </w:pPr>
          </w:p>
        </w:tc>
      </w:tr>
      <w:tr w:rsidR="001F5CD1" w:rsidRPr="006B718B" w14:paraId="04B320B9" w14:textId="77777777" w:rsidTr="00C72D13">
        <w:trPr>
          <w:trHeight w:val="493"/>
          <w:jc w:val="center"/>
        </w:trPr>
        <w:tc>
          <w:tcPr>
            <w:tcW w:w="1842" w:type="pct"/>
            <w:gridSpan w:val="3"/>
            <w:tcBorders>
              <w:right w:val="single" w:sz="4" w:space="0" w:color="D9D9D9" w:themeColor="background1" w:themeShade="D9"/>
            </w:tcBorders>
            <w:vAlign w:val="center"/>
          </w:tcPr>
          <w:p w14:paraId="70286008" w14:textId="77777777" w:rsidR="005C3B7F" w:rsidRPr="00BD648B" w:rsidRDefault="005C3B7F" w:rsidP="005C3B7F">
            <w:pPr>
              <w:pStyle w:val="tiquettes"/>
              <w:spacing w:line="240" w:lineRule="auto"/>
              <w:rPr>
                <w:rFonts w:ascii="Arial" w:hAnsi="Arial" w:cs="Arial"/>
                <w:i/>
                <w:sz w:val="20"/>
                <w:szCs w:val="20"/>
              </w:rPr>
            </w:pPr>
            <w:r w:rsidRPr="00BD648B">
              <w:rPr>
                <w:rFonts w:ascii="Arial" w:hAnsi="Arial" w:cs="Arial"/>
                <w:i/>
                <w:sz w:val="20"/>
                <w:szCs w:val="20"/>
              </w:rPr>
              <w:t>Discipline (si enseignant du 2nd degré)</w:t>
            </w:r>
          </w:p>
        </w:tc>
        <w:sdt>
          <w:sdtPr>
            <w:rPr>
              <w:rStyle w:val="Style5"/>
            </w:rPr>
            <w:alias w:val="Discipline si enseignant"/>
            <w:tag w:val="Discipline si enseignant"/>
            <w:id w:val="-1589148460"/>
            <w:placeholder>
              <w:docPart w:val="A00F8EC6B8C94F6A84537E303F242730"/>
            </w:placeholder>
            <w:showingPlcHdr/>
            <w:text/>
          </w:sdtPr>
          <w:sdtEndPr>
            <w:rPr>
              <w:rStyle w:val="Policepardfaut"/>
              <w:rFonts w:asciiTheme="minorHAnsi" w:hAnsiTheme="minorHAnsi" w:cs="Arial"/>
              <w:sz w:val="22"/>
              <w:szCs w:val="20"/>
            </w:rPr>
          </w:sdtEndPr>
          <w:sdtContent>
            <w:tc>
              <w:tcPr>
                <w:tcW w:w="3158" w:type="pct"/>
                <w:gridSpan w:val="4"/>
                <w:tcBorders>
                  <w:left w:val="single" w:sz="4" w:space="0" w:color="D9D9D9" w:themeColor="background1" w:themeShade="D9"/>
                </w:tcBorders>
                <w:shd w:val="clear" w:color="auto" w:fill="FFFFFF" w:themeFill="background1"/>
                <w:vAlign w:val="center"/>
              </w:tcPr>
              <w:p w14:paraId="57F8F3F0" w14:textId="77777777" w:rsidR="005C3B7F" w:rsidRPr="006B718B" w:rsidRDefault="002163C3" w:rsidP="002163C3">
                <w:pPr>
                  <w:spacing w:after="0" w:line="240" w:lineRule="auto"/>
                  <w:rPr>
                    <w:rFonts w:ascii="Arial" w:hAnsi="Arial" w:cs="Arial"/>
                    <w:sz w:val="20"/>
                    <w:szCs w:val="20"/>
                  </w:rPr>
                </w:pPr>
                <w:r w:rsidRPr="00AB2101">
                  <w:rPr>
                    <w:rStyle w:val="Textedelespacerserv"/>
                    <w:color w:val="A6A6A6" w:themeColor="background1" w:themeShade="A6"/>
                  </w:rPr>
                  <w:t xml:space="preserve">_ _ _ _ _ _ _ _ _ _ _ _ _ _ _ _ _ _ _ _ _ _ _ _ _ _ _ _ _ _ _ _ _ _ _ _ _ _ </w:t>
                </w:r>
                <w:r w:rsidR="005C3B7F" w:rsidRPr="00AB2101">
                  <w:rPr>
                    <w:rStyle w:val="Textedelespacerserv"/>
                    <w:rFonts w:ascii="Arial" w:hAnsi="Arial" w:cs="Arial"/>
                    <w:color w:val="A6A6A6" w:themeColor="background1" w:themeShade="A6"/>
                    <w:sz w:val="20"/>
                    <w:szCs w:val="20"/>
                  </w:rPr>
                  <w:t>.</w:t>
                </w:r>
              </w:p>
            </w:tc>
          </w:sdtContent>
        </w:sdt>
      </w:tr>
      <w:tr w:rsidR="001F5CD1" w:rsidRPr="006B718B" w14:paraId="78CB8341" w14:textId="77777777" w:rsidTr="00C72D13">
        <w:trPr>
          <w:trHeight w:val="415"/>
          <w:jc w:val="center"/>
        </w:trPr>
        <w:tc>
          <w:tcPr>
            <w:tcW w:w="1842" w:type="pct"/>
            <w:gridSpan w:val="3"/>
            <w:tcBorders>
              <w:right w:val="single" w:sz="4" w:space="0" w:color="D9D9D9" w:themeColor="background1" w:themeShade="D9"/>
            </w:tcBorders>
            <w:vAlign w:val="center"/>
          </w:tcPr>
          <w:p w14:paraId="66FB0736" w14:textId="77777777" w:rsidR="005C3B7F" w:rsidRPr="006B718B" w:rsidRDefault="005C3B7F" w:rsidP="005C3B7F">
            <w:pPr>
              <w:pStyle w:val="tiquettes"/>
              <w:spacing w:line="240" w:lineRule="auto"/>
              <w:rPr>
                <w:rFonts w:ascii="Arial" w:hAnsi="Arial" w:cs="Arial"/>
                <w:sz w:val="20"/>
                <w:szCs w:val="20"/>
              </w:rPr>
            </w:pPr>
            <w:r w:rsidRPr="006B718B">
              <w:rPr>
                <w:rFonts w:ascii="Arial" w:hAnsi="Arial" w:cs="Arial"/>
                <w:sz w:val="20"/>
                <w:szCs w:val="20"/>
              </w:rPr>
              <w:t>Établissement d’affectation en octobre 2021</w:t>
            </w:r>
            <w:r>
              <w:rPr>
                <w:rFonts w:ascii="Arial" w:hAnsi="Arial" w:cs="Arial"/>
                <w:sz w:val="20"/>
                <w:szCs w:val="20"/>
              </w:rPr>
              <w:t xml:space="preserve"> (obligatoire)</w:t>
            </w:r>
          </w:p>
        </w:tc>
        <w:sdt>
          <w:sdtPr>
            <w:rPr>
              <w:rStyle w:val="Style5"/>
            </w:rPr>
            <w:alias w:val="Établissement d’affectation "/>
            <w:tag w:val="Établissement d’affectation "/>
            <w:id w:val="66768831"/>
            <w:placeholder>
              <w:docPart w:val="59AA97A4DF824A2D932822EA04E0118A"/>
            </w:placeholder>
            <w:temporary/>
            <w:showingPlcHdr/>
            <w:text/>
          </w:sdtPr>
          <w:sdtEndPr>
            <w:rPr>
              <w:rStyle w:val="Policepardfaut"/>
              <w:rFonts w:asciiTheme="minorHAnsi" w:hAnsiTheme="minorHAnsi" w:cs="Arial"/>
              <w:sz w:val="22"/>
              <w:szCs w:val="20"/>
            </w:rPr>
          </w:sdtEndPr>
          <w:sdtContent>
            <w:tc>
              <w:tcPr>
                <w:tcW w:w="3158" w:type="pct"/>
                <w:gridSpan w:val="4"/>
                <w:tcBorders>
                  <w:left w:val="single" w:sz="4" w:space="0" w:color="D9D9D9" w:themeColor="background1" w:themeShade="D9"/>
                </w:tcBorders>
                <w:shd w:val="clear" w:color="auto" w:fill="FFFFFF" w:themeFill="background1"/>
                <w:vAlign w:val="center"/>
              </w:tcPr>
              <w:p w14:paraId="475090B0" w14:textId="77777777" w:rsidR="005C3B7F" w:rsidRPr="006B718B" w:rsidRDefault="002163C3" w:rsidP="00AB2101">
                <w:pPr>
                  <w:spacing w:after="0" w:line="240" w:lineRule="auto"/>
                  <w:rPr>
                    <w:rFonts w:ascii="Arial" w:hAnsi="Arial" w:cs="Arial"/>
                    <w:sz w:val="20"/>
                    <w:szCs w:val="20"/>
                  </w:rPr>
                </w:pPr>
                <w:r w:rsidRPr="00B511FA">
                  <w:rPr>
                    <w:rFonts w:ascii="Arial" w:hAnsi="Arial" w:cs="Arial"/>
                    <w:color w:val="A6A6A6" w:themeColor="background1" w:themeShade="A6"/>
                    <w:sz w:val="20"/>
                    <w:szCs w:val="20"/>
                  </w:rPr>
                  <w:t>_ _ _ _ _ _ _ _ _ _ _ _ _ _ _ _ _ _ _ _ _ _ _ _ _ _ _ _ _</w:t>
                </w:r>
                <w:r w:rsidR="00AB2101" w:rsidRPr="00B511FA">
                  <w:rPr>
                    <w:rFonts w:ascii="Arial" w:hAnsi="Arial" w:cs="Arial"/>
                    <w:color w:val="A6A6A6" w:themeColor="background1" w:themeShade="A6"/>
                    <w:sz w:val="20"/>
                    <w:szCs w:val="20"/>
                  </w:rPr>
                  <w:t>_ _ _ _ _ _ _</w:t>
                </w:r>
              </w:p>
            </w:tc>
          </w:sdtContent>
        </w:sdt>
      </w:tr>
    </w:tbl>
    <w:p w14:paraId="32775438" w14:textId="77777777" w:rsidR="009B14ED" w:rsidRPr="006B718B" w:rsidRDefault="009B14ED" w:rsidP="001E1785">
      <w:pPr>
        <w:spacing w:before="80" w:after="80" w:line="240" w:lineRule="auto"/>
        <w:jc w:val="both"/>
        <w:rPr>
          <w:rFonts w:ascii="Arial" w:hAnsi="Arial" w:cs="Arial"/>
          <w:color w:val="0D0D0D" w:themeColor="text1" w:themeTint="F2"/>
          <w:sz w:val="20"/>
          <w:szCs w:val="20"/>
        </w:rPr>
      </w:pPr>
      <w:r w:rsidRPr="006B718B">
        <w:rPr>
          <w:rFonts w:ascii="Arial" w:hAnsi="Arial" w:cs="Arial"/>
          <w:b/>
          <w:color w:val="0D0D0D" w:themeColor="text1" w:themeTint="F2"/>
          <w:sz w:val="20"/>
          <w:szCs w:val="20"/>
        </w:rPr>
        <w:t xml:space="preserve">J’atteste sur l’honneur </w:t>
      </w:r>
      <w:r w:rsidR="006B718B" w:rsidRPr="006B718B">
        <w:rPr>
          <w:rFonts w:ascii="Arial" w:hAnsi="Arial" w:cs="Arial"/>
          <w:b/>
          <w:color w:val="0D0D0D" w:themeColor="text1" w:themeTint="F2"/>
          <w:sz w:val="20"/>
          <w:szCs w:val="20"/>
        </w:rPr>
        <w:t>avoir</w:t>
      </w:r>
      <w:r w:rsidR="0011617E" w:rsidRPr="006B718B">
        <w:rPr>
          <w:rFonts w:ascii="Arial" w:hAnsi="Arial" w:cs="Arial"/>
          <w:b/>
          <w:color w:val="0D0D0D" w:themeColor="text1" w:themeTint="F2"/>
          <w:sz w:val="20"/>
          <w:szCs w:val="20"/>
        </w:rPr>
        <w:t xml:space="preserve"> cumulé sur la période du 1</w:t>
      </w:r>
      <w:r w:rsidR="0011617E" w:rsidRPr="00AB2101">
        <w:rPr>
          <w:rFonts w:ascii="Arial" w:hAnsi="Arial" w:cs="Arial"/>
          <w:b/>
          <w:color w:val="0D0D0D" w:themeColor="text1" w:themeTint="F2"/>
          <w:sz w:val="20"/>
          <w:szCs w:val="20"/>
          <w:vertAlign w:val="superscript"/>
        </w:rPr>
        <w:t>er</w:t>
      </w:r>
      <w:r w:rsidR="00AB2101">
        <w:rPr>
          <w:rFonts w:ascii="Arial" w:hAnsi="Arial" w:cs="Arial"/>
          <w:b/>
          <w:color w:val="0D0D0D" w:themeColor="text1" w:themeTint="F2"/>
          <w:sz w:val="20"/>
          <w:szCs w:val="20"/>
        </w:rPr>
        <w:t xml:space="preserve"> </w:t>
      </w:r>
      <w:r w:rsidR="0011617E" w:rsidRPr="006B718B">
        <w:rPr>
          <w:rFonts w:ascii="Arial" w:hAnsi="Arial" w:cs="Arial"/>
          <w:b/>
          <w:color w:val="0D0D0D" w:themeColor="text1" w:themeTint="F2"/>
          <w:sz w:val="20"/>
          <w:szCs w:val="20"/>
        </w:rPr>
        <w:t xml:space="preserve">janvier </w:t>
      </w:r>
      <w:r w:rsidR="006B718B" w:rsidRPr="006B718B">
        <w:rPr>
          <w:rFonts w:ascii="Arial" w:hAnsi="Arial" w:cs="Arial"/>
          <w:b/>
          <w:color w:val="0D0D0D" w:themeColor="text1" w:themeTint="F2"/>
          <w:sz w:val="20"/>
          <w:szCs w:val="20"/>
        </w:rPr>
        <w:t xml:space="preserve">2021 </w:t>
      </w:r>
      <w:r w:rsidR="0011617E" w:rsidRPr="006B718B">
        <w:rPr>
          <w:rFonts w:ascii="Arial" w:hAnsi="Arial" w:cs="Arial"/>
          <w:b/>
          <w:color w:val="0D0D0D" w:themeColor="text1" w:themeTint="F2"/>
          <w:sz w:val="20"/>
          <w:szCs w:val="20"/>
        </w:rPr>
        <w:t>au 31 octobre 2021 des rémunérations</w:t>
      </w:r>
      <w:r w:rsidR="0011617E" w:rsidRPr="006B718B">
        <w:rPr>
          <w:rFonts w:ascii="Arial" w:hAnsi="Arial" w:cs="Arial"/>
          <w:color w:val="0D0D0D" w:themeColor="text1" w:themeTint="F2"/>
          <w:sz w:val="20"/>
          <w:szCs w:val="20"/>
        </w:rPr>
        <w:t xml:space="preserve"> de mon(mes) employeur(s)</w:t>
      </w:r>
      <w:r w:rsidR="0054419B">
        <w:rPr>
          <w:rFonts w:ascii="Arial" w:hAnsi="Arial" w:cs="Arial"/>
          <w:color w:val="0D0D0D" w:themeColor="text1" w:themeTint="F2"/>
          <w:sz w:val="20"/>
          <w:szCs w:val="20"/>
        </w:rPr>
        <w:t xml:space="preserve">, </w:t>
      </w:r>
      <w:r w:rsidR="0011617E" w:rsidRPr="006B718B">
        <w:rPr>
          <w:rFonts w:ascii="Arial" w:hAnsi="Arial" w:cs="Arial"/>
          <w:color w:val="0D0D0D" w:themeColor="text1" w:themeTint="F2"/>
          <w:sz w:val="20"/>
          <w:szCs w:val="20"/>
        </w:rPr>
        <w:t xml:space="preserve">ou une rémunération de mon(mes) employeur(s) avec une pension de retraite ou d’invalidité, </w:t>
      </w:r>
      <w:r w:rsidR="0011617E" w:rsidRPr="006B718B">
        <w:rPr>
          <w:rFonts w:ascii="Arial" w:hAnsi="Arial" w:cs="Arial"/>
          <w:b/>
          <w:color w:val="0D0D0D" w:themeColor="text1" w:themeTint="F2"/>
          <w:sz w:val="20"/>
          <w:szCs w:val="20"/>
        </w:rPr>
        <w:t>sans dépasser le plafond de rémunération de 2000 € nets en moyenne par mois</w:t>
      </w:r>
      <w:r w:rsidR="00855887">
        <w:rPr>
          <w:rFonts w:ascii="Arial" w:hAnsi="Arial" w:cs="Arial"/>
          <w:color w:val="0D0D0D" w:themeColor="text1" w:themeTint="F2"/>
          <w:sz w:val="20"/>
          <w:szCs w:val="20"/>
        </w:rPr>
        <w:t xml:space="preserve"> avant prélèvement à la source</w:t>
      </w:r>
    </w:p>
    <w:p w14:paraId="26E6A8B6" w14:textId="77777777" w:rsidR="00193C51" w:rsidRPr="006B718B" w:rsidRDefault="00597568" w:rsidP="001E1785">
      <w:pPr>
        <w:spacing w:before="80" w:after="80" w:line="240" w:lineRule="auto"/>
        <w:jc w:val="both"/>
        <w:rPr>
          <w:rFonts w:ascii="Arial" w:hAnsi="Arial" w:cs="Arial"/>
          <w:color w:val="0D0D0D" w:themeColor="text1" w:themeTint="F2"/>
          <w:sz w:val="20"/>
          <w:szCs w:val="20"/>
        </w:rPr>
      </w:pPr>
      <w:r w:rsidRPr="006B718B">
        <w:rPr>
          <w:rFonts w:ascii="Arial" w:hAnsi="Arial" w:cs="Arial"/>
          <w:color w:val="0D0D0D" w:themeColor="text1" w:themeTint="F2"/>
          <w:sz w:val="20"/>
          <w:szCs w:val="20"/>
        </w:rPr>
        <w:t xml:space="preserve">Je demande le bénéfice de l’indemnité inflation de 100 € </w:t>
      </w:r>
      <w:r w:rsidR="0011617E" w:rsidRPr="006B718B">
        <w:rPr>
          <w:rFonts w:ascii="Arial" w:hAnsi="Arial" w:cs="Arial"/>
          <w:color w:val="0D0D0D" w:themeColor="text1" w:themeTint="F2"/>
          <w:sz w:val="20"/>
          <w:szCs w:val="20"/>
        </w:rPr>
        <w:t>que</w:t>
      </w:r>
      <w:r w:rsidRPr="006B718B">
        <w:rPr>
          <w:rFonts w:ascii="Arial" w:hAnsi="Arial" w:cs="Arial"/>
          <w:color w:val="0D0D0D" w:themeColor="text1" w:themeTint="F2"/>
          <w:sz w:val="20"/>
          <w:szCs w:val="20"/>
        </w:rPr>
        <w:t xml:space="preserve"> je m’engage à percevoir </w:t>
      </w:r>
      <w:r w:rsidRPr="00DE2C83">
        <w:rPr>
          <w:rFonts w:ascii="Arial" w:hAnsi="Arial" w:cs="Arial"/>
          <w:b/>
          <w:color w:val="0D0D0D" w:themeColor="text1" w:themeTint="F2"/>
          <w:sz w:val="20"/>
          <w:szCs w:val="20"/>
          <w:u w:val="single"/>
        </w:rPr>
        <w:t>une seule fois</w:t>
      </w:r>
      <w:r w:rsidRPr="006B718B">
        <w:rPr>
          <w:rFonts w:ascii="Arial" w:hAnsi="Arial" w:cs="Arial"/>
          <w:color w:val="0D0D0D" w:themeColor="text1" w:themeTint="F2"/>
          <w:sz w:val="20"/>
          <w:szCs w:val="20"/>
        </w:rPr>
        <w:t>. En cas de non-respect de mon engagement, je devrai rembourser à l’Etat les sommes indument perçues</w:t>
      </w:r>
      <w:r w:rsidR="00473CB2">
        <w:rPr>
          <w:rFonts w:ascii="Arial" w:hAnsi="Arial" w:cs="Arial"/>
          <w:color w:val="0D0D0D" w:themeColor="text1" w:themeTint="F2"/>
          <w:sz w:val="20"/>
          <w:szCs w:val="20"/>
        </w:rPr>
        <w:t>*</w:t>
      </w:r>
      <w:r w:rsidRPr="006B718B">
        <w:rPr>
          <w:rFonts w:ascii="Arial" w:hAnsi="Arial" w:cs="Arial"/>
          <w:color w:val="0D0D0D" w:themeColor="text1" w:themeTint="F2"/>
          <w:sz w:val="20"/>
          <w:szCs w:val="20"/>
        </w:rPr>
        <w:t xml:space="preserve">. </w:t>
      </w:r>
    </w:p>
    <w:p w14:paraId="79E302B7" w14:textId="77777777" w:rsidR="00193C51" w:rsidRPr="006B718B" w:rsidRDefault="00473CB2" w:rsidP="001E1785">
      <w:pPr>
        <w:spacing w:before="80" w:after="80" w:line="240" w:lineRule="auto"/>
        <w:jc w:val="both"/>
        <w:rPr>
          <w:rFonts w:ascii="Arial" w:hAnsi="Arial" w:cs="Arial"/>
          <w:color w:val="0D0D0D" w:themeColor="text1" w:themeTint="F2"/>
          <w:sz w:val="20"/>
          <w:szCs w:val="20"/>
        </w:rPr>
      </w:pPr>
      <w:r w:rsidRPr="00473CB2">
        <w:rPr>
          <w:rFonts w:ascii="Arial" w:hAnsi="Arial" w:cs="Arial"/>
          <w:color w:val="0D0D0D" w:themeColor="text1" w:themeTint="F2"/>
          <w:sz w:val="20"/>
          <w:szCs w:val="20"/>
        </w:rPr>
        <w:t xml:space="preserve">Je certifie l'exactitude des informations renseignées </w:t>
      </w:r>
      <w:r w:rsidR="00193C51" w:rsidRPr="006B718B">
        <w:rPr>
          <w:rFonts w:ascii="Arial" w:hAnsi="Arial" w:cs="Arial"/>
          <w:color w:val="0D0D0D" w:themeColor="text1" w:themeTint="F2"/>
          <w:sz w:val="20"/>
          <w:szCs w:val="20"/>
        </w:rPr>
        <w:t>dans la présente demande</w:t>
      </w:r>
      <w:r w:rsidR="008F5B3A" w:rsidRPr="006B718B">
        <w:rPr>
          <w:rFonts w:ascii="Arial" w:hAnsi="Arial" w:cs="Arial"/>
          <w:color w:val="0D0D0D" w:themeColor="text1" w:themeTint="F2"/>
          <w:sz w:val="20"/>
          <w:szCs w:val="20"/>
        </w:rPr>
        <w:t>.</w:t>
      </w:r>
      <w:r w:rsidR="00193C51" w:rsidRPr="006B718B">
        <w:rPr>
          <w:rFonts w:ascii="Arial" w:hAnsi="Arial" w:cs="Arial"/>
          <w:color w:val="0D0D0D" w:themeColor="text1" w:themeTint="F2"/>
          <w:sz w:val="20"/>
          <w:szCs w:val="20"/>
        </w:rPr>
        <w:t xml:space="preserve"> </w:t>
      </w:r>
    </w:p>
    <w:tbl>
      <w:tblPr>
        <w:tblW w:w="4946"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600" w:firstRow="0" w:lastRow="0" w:firstColumn="0" w:lastColumn="0" w:noHBand="1" w:noVBand="1"/>
      </w:tblPr>
      <w:tblGrid>
        <w:gridCol w:w="1475"/>
        <w:gridCol w:w="4996"/>
        <w:gridCol w:w="450"/>
        <w:gridCol w:w="1180"/>
        <w:gridCol w:w="2545"/>
      </w:tblGrid>
      <w:tr w:rsidR="00CB5638" w:rsidRPr="006B718B" w14:paraId="584A4A86" w14:textId="77777777" w:rsidTr="00CB5638">
        <w:trPr>
          <w:trHeight w:val="341"/>
          <w:jc w:val="center"/>
        </w:trPr>
        <w:tc>
          <w:tcPr>
            <w:tcW w:w="694" w:type="pct"/>
            <w:tcBorders>
              <w:top w:val="single" w:sz="4" w:space="0" w:color="D9D9D9" w:themeColor="background1" w:themeShade="D9"/>
              <w:bottom w:val="single" w:sz="4" w:space="0" w:color="D9D9D9" w:themeColor="background1" w:themeShade="D9"/>
            </w:tcBorders>
            <w:vAlign w:val="center"/>
          </w:tcPr>
          <w:p w14:paraId="14EC13F4" w14:textId="77777777" w:rsidR="00DD6EA1" w:rsidRPr="00AB2101" w:rsidRDefault="00DD6EA1" w:rsidP="00DD6EA1">
            <w:pPr>
              <w:pStyle w:val="tiquettes"/>
              <w:spacing w:line="240" w:lineRule="auto"/>
              <w:rPr>
                <w:rFonts w:ascii="Arial" w:hAnsi="Arial" w:cs="Arial"/>
                <w:b/>
                <w:sz w:val="20"/>
                <w:szCs w:val="20"/>
              </w:rPr>
            </w:pPr>
            <w:r w:rsidRPr="00AB2101">
              <w:rPr>
                <w:rFonts w:ascii="Arial" w:hAnsi="Arial" w:cs="Arial"/>
                <w:b/>
                <w:sz w:val="20"/>
                <w:szCs w:val="20"/>
              </w:rPr>
              <w:t xml:space="preserve">Fait à </w:t>
            </w:r>
          </w:p>
        </w:tc>
        <w:sdt>
          <w:sdtPr>
            <w:rPr>
              <w:rStyle w:val="Style5"/>
            </w:rPr>
            <w:alias w:val="VILLE COMMUNE"/>
            <w:tag w:val="VILLE COMMUNE"/>
            <w:id w:val="800961565"/>
            <w:placeholder>
              <w:docPart w:val="F34392244E9C4DE78E43BDF90938C654"/>
            </w:placeholder>
            <w:showingPlcHdr/>
            <w:text/>
          </w:sdtPr>
          <w:sdtEndPr>
            <w:rPr>
              <w:rStyle w:val="Policepardfaut"/>
              <w:rFonts w:asciiTheme="minorHAnsi" w:hAnsiTheme="minorHAnsi" w:cs="Arial"/>
              <w:sz w:val="22"/>
              <w:szCs w:val="20"/>
            </w:rPr>
          </w:sdtEndPr>
          <w:sdtContent>
            <w:tc>
              <w:tcPr>
                <w:tcW w:w="2348"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FC639A7" w14:textId="77777777" w:rsidR="00DD6EA1" w:rsidRPr="006B718B" w:rsidRDefault="00DD6EA1" w:rsidP="00DD6EA1">
                <w:pPr>
                  <w:spacing w:after="0" w:line="240" w:lineRule="auto"/>
                  <w:rPr>
                    <w:rFonts w:ascii="Arial" w:hAnsi="Arial" w:cs="Arial"/>
                    <w:sz w:val="20"/>
                    <w:szCs w:val="20"/>
                  </w:rPr>
                </w:pPr>
                <w:r w:rsidRPr="0010135D">
                  <w:rPr>
                    <w:rStyle w:val="Style6"/>
                    <w:color w:val="D9D9D9" w:themeColor="background1" w:themeShade="D9"/>
                  </w:rPr>
                  <w:t>_ _ _ _ _ _ _ _ _ _ _ _ _ _ _ _</w:t>
                </w:r>
              </w:p>
            </w:tc>
          </w:sdtContent>
        </w:sdt>
        <w:tc>
          <w:tcPr>
            <w:tcW w:w="207" w:type="pct"/>
            <w:tcBorders>
              <w:top w:val="single" w:sz="4" w:space="0" w:color="D9D9D9" w:themeColor="background1" w:themeShade="D9"/>
              <w:bottom w:val="single" w:sz="4" w:space="0" w:color="D9D9D9" w:themeColor="background1" w:themeShade="D9"/>
            </w:tcBorders>
            <w:vAlign w:val="center"/>
          </w:tcPr>
          <w:p w14:paraId="329E967B" w14:textId="77777777" w:rsidR="00DD6EA1" w:rsidRPr="00AB2101" w:rsidRDefault="00DD6EA1" w:rsidP="00DD6EA1">
            <w:pPr>
              <w:pStyle w:val="tiquettes"/>
              <w:spacing w:line="240" w:lineRule="auto"/>
              <w:rPr>
                <w:rFonts w:ascii="Arial" w:hAnsi="Arial" w:cs="Arial"/>
                <w:b/>
                <w:sz w:val="20"/>
                <w:szCs w:val="20"/>
              </w:rPr>
            </w:pPr>
            <w:r w:rsidRPr="00AB2101">
              <w:rPr>
                <w:rFonts w:ascii="Arial" w:hAnsi="Arial" w:cs="Arial"/>
                <w:b/>
                <w:sz w:val="20"/>
                <w:szCs w:val="20"/>
              </w:rPr>
              <w:t>Le</w:t>
            </w:r>
          </w:p>
        </w:tc>
        <w:sdt>
          <w:sdtPr>
            <w:rPr>
              <w:rStyle w:val="Style5"/>
            </w:rPr>
            <w:alias w:val="Date signature"/>
            <w:tag w:val="Date signature"/>
            <w:id w:val="546028224"/>
            <w:placeholder>
              <w:docPart w:val="ABDF369F3E3341A3BCF8586E2AC4767F"/>
            </w:placeholder>
            <w:date>
              <w:dateFormat w:val="dd/MM/yyyy"/>
              <w:lid w:val="fr-FR"/>
              <w:storeMappedDataAs w:val="dateTime"/>
              <w:calendar w:val="gregorian"/>
            </w:date>
          </w:sdtPr>
          <w:sdtEndPr>
            <w:rPr>
              <w:rStyle w:val="Style5"/>
            </w:rPr>
          </w:sdtEndPr>
          <w:sdtContent>
            <w:tc>
              <w:tcPr>
                <w:tcW w:w="1751" w:type="pct"/>
                <w:gridSpan w:val="2"/>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08FFCC39" w14:textId="77777777" w:rsidR="00DD6EA1" w:rsidRPr="006B718B" w:rsidRDefault="00DD6EA1" w:rsidP="00DD6EA1">
                <w:pPr>
                  <w:spacing w:after="0" w:line="240" w:lineRule="auto"/>
                  <w:rPr>
                    <w:rStyle w:val="Style2"/>
                    <w:rFonts w:cs="Arial"/>
                    <w:szCs w:val="20"/>
                  </w:rPr>
                </w:pPr>
                <w:r w:rsidRPr="00B511FA">
                  <w:rPr>
                    <w:rStyle w:val="Style5"/>
                  </w:rPr>
                  <w:t>_ _ / _ _ / _ _ _ _</w:t>
                </w:r>
              </w:p>
            </w:tc>
          </w:sdtContent>
        </w:sdt>
      </w:tr>
      <w:tr w:rsidR="00CB5638" w:rsidRPr="006B718B" w14:paraId="7D853C23" w14:textId="77777777" w:rsidTr="00CB5638">
        <w:trPr>
          <w:gridAfter w:val="1"/>
          <w:wAfter w:w="1196" w:type="pct"/>
          <w:trHeight w:val="578"/>
          <w:jc w:val="center"/>
        </w:trPr>
        <w:tc>
          <w:tcPr>
            <w:tcW w:w="694" w:type="pct"/>
            <w:shd w:val="clear" w:color="auto" w:fill="auto"/>
            <w:vAlign w:val="center"/>
          </w:tcPr>
          <w:p w14:paraId="3519C9C7" w14:textId="77777777" w:rsidR="00CB3C91" w:rsidRPr="00AB2101" w:rsidRDefault="00CB3C91" w:rsidP="006B718B">
            <w:pPr>
              <w:pStyle w:val="tiquettes"/>
              <w:spacing w:line="240" w:lineRule="auto"/>
              <w:rPr>
                <w:rFonts w:ascii="Arial" w:hAnsi="Arial" w:cs="Arial"/>
                <w:b/>
                <w:sz w:val="20"/>
                <w:szCs w:val="20"/>
              </w:rPr>
            </w:pPr>
            <w:r w:rsidRPr="00AB2101">
              <w:rPr>
                <w:rFonts w:ascii="Arial" w:hAnsi="Arial" w:cs="Arial"/>
                <w:b/>
                <w:sz w:val="20"/>
                <w:szCs w:val="20"/>
              </w:rPr>
              <w:t xml:space="preserve">Signature de l’intéressé(e) </w:t>
            </w:r>
          </w:p>
        </w:tc>
        <w:tc>
          <w:tcPr>
            <w:tcW w:w="3110" w:type="pct"/>
            <w:gridSpan w:val="3"/>
            <w:shd w:val="clear" w:color="auto" w:fill="FFFFFF" w:themeFill="background1"/>
            <w:vAlign w:val="center"/>
          </w:tcPr>
          <w:p w14:paraId="395E9BA1" w14:textId="77777777" w:rsidR="00CB3C91" w:rsidRPr="006B718B" w:rsidRDefault="00CB3C91" w:rsidP="006B718B">
            <w:pPr>
              <w:pStyle w:val="Sansinterligne"/>
              <w:rPr>
                <w:rFonts w:ascii="Arial" w:hAnsi="Arial" w:cs="Arial"/>
                <w:sz w:val="20"/>
                <w:szCs w:val="20"/>
              </w:rPr>
            </w:pPr>
          </w:p>
        </w:tc>
      </w:tr>
    </w:tbl>
    <w:p w14:paraId="7B6103F2" w14:textId="0AA4CCCC" w:rsidR="005C0E01" w:rsidRPr="006F5FF0" w:rsidRDefault="009700D4" w:rsidP="00AB2101">
      <w:pPr>
        <w:spacing w:after="60" w:line="240" w:lineRule="auto"/>
        <w:rPr>
          <w:rFonts w:ascii="Arial" w:hAnsi="Arial" w:cs="Arial"/>
          <w:i/>
          <w:sz w:val="18"/>
          <w:szCs w:val="18"/>
        </w:rPr>
      </w:pPr>
      <w:r>
        <w:rPr>
          <w:rFonts w:ascii="Arial" w:hAnsi="Arial" w:cs="Arial"/>
          <w:i/>
          <w:sz w:val="18"/>
          <w:szCs w:val="18"/>
        </w:rPr>
        <w:t xml:space="preserve">* </w:t>
      </w:r>
      <w:r w:rsidR="00473CB2" w:rsidRPr="006F5FF0">
        <w:rPr>
          <w:rFonts w:ascii="Arial" w:hAnsi="Arial" w:cs="Arial"/>
          <w:i/>
          <w:sz w:val="18"/>
          <w:szCs w:val="18"/>
        </w:rPr>
        <w:t>S’agissant des critères d'éligibilité, des justificatifs ou des précisions peuvent vous être demandés</w:t>
      </w:r>
      <w:r w:rsidR="00C73F3C" w:rsidRPr="006F5FF0">
        <w:rPr>
          <w:rFonts w:ascii="Arial" w:hAnsi="Arial" w:cs="Arial"/>
          <w:i/>
          <w:sz w:val="18"/>
          <w:szCs w:val="18"/>
        </w:rPr>
        <w:t xml:space="preserve"> par le service </w:t>
      </w:r>
      <w:r w:rsidR="00A21A2B" w:rsidRPr="006F5FF0">
        <w:rPr>
          <w:rFonts w:ascii="Arial" w:hAnsi="Arial" w:cs="Arial"/>
          <w:i/>
          <w:sz w:val="18"/>
          <w:szCs w:val="18"/>
        </w:rPr>
        <w:t>gestionnaire.</w:t>
      </w:r>
    </w:p>
    <w:p w14:paraId="53E15738" w14:textId="77777777" w:rsidR="00473CB2" w:rsidRPr="001F5CD1" w:rsidRDefault="006F5FF0" w:rsidP="005C0E01">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ind w:right="-172"/>
        <w:jc w:val="both"/>
        <w:rPr>
          <w:i/>
          <w:sz w:val="18"/>
          <w:szCs w:val="18"/>
        </w:rPr>
      </w:pPr>
      <w:r w:rsidRPr="001F5CD1">
        <w:rPr>
          <w:rFonts w:ascii="Arial" w:hAnsi="Arial" w:cs="Arial"/>
          <w:i/>
          <w:sz w:val="18"/>
          <w:szCs w:val="18"/>
        </w:rPr>
        <w:t xml:space="preserve">Les informations recueillies font l’objet d’un traitement informatique destiné à la gestion de votre dossier administratif et financier. Les destinataires des données sont votre service gestionnaire et/ou les services de la </w:t>
      </w:r>
      <w:proofErr w:type="spellStart"/>
      <w:r w:rsidRPr="001F5CD1">
        <w:rPr>
          <w:rFonts w:ascii="Arial" w:hAnsi="Arial" w:cs="Arial"/>
          <w:i/>
          <w:sz w:val="18"/>
          <w:szCs w:val="18"/>
        </w:rPr>
        <w:t>DRFiP</w:t>
      </w:r>
      <w:proofErr w:type="spellEnd"/>
      <w:r w:rsidRPr="001F5CD1">
        <w:rPr>
          <w:rFonts w:ascii="Arial" w:hAnsi="Arial" w:cs="Arial"/>
          <w:i/>
          <w:sz w:val="18"/>
          <w:szCs w:val="18"/>
        </w:rPr>
        <w:t xml:space="preserve">. Nous vous rappelons que vous disposez, conformément à la loi « Informatique et Libertés » du 6 janvier 1978 modifiée et au Règlement Général sur la Protection des Données du </w:t>
      </w:r>
      <w:proofErr w:type="gramStart"/>
      <w:r w:rsidRPr="001F5CD1">
        <w:rPr>
          <w:rFonts w:ascii="Arial" w:hAnsi="Arial" w:cs="Arial"/>
          <w:i/>
          <w:sz w:val="18"/>
          <w:szCs w:val="18"/>
        </w:rPr>
        <w:t>27</w:t>
      </w:r>
      <w:r w:rsidR="00CF3B80">
        <w:rPr>
          <w:rFonts w:ascii="Arial" w:hAnsi="Arial" w:cs="Arial"/>
          <w:i/>
          <w:sz w:val="18"/>
          <w:szCs w:val="18"/>
        </w:rPr>
        <w:t xml:space="preserve"> </w:t>
      </w:r>
      <w:r w:rsidRPr="001F5CD1">
        <w:rPr>
          <w:rFonts w:ascii="Arial" w:hAnsi="Arial" w:cs="Arial"/>
          <w:i/>
          <w:sz w:val="18"/>
          <w:szCs w:val="18"/>
        </w:rPr>
        <w:t xml:space="preserve"> avril</w:t>
      </w:r>
      <w:proofErr w:type="gramEnd"/>
      <w:r w:rsidRPr="001F5CD1">
        <w:rPr>
          <w:rFonts w:ascii="Arial" w:hAnsi="Arial" w:cs="Arial"/>
          <w:i/>
          <w:sz w:val="18"/>
          <w:szCs w:val="18"/>
        </w:rPr>
        <w:t xml:space="preserve"> 2016, d’un droit d’accès, de rectification et d’effacement des données vous concernant, d’opposition et de limitation du traitement de ces données, ainsi que d’un droit à la portabilité de vos données. Vous pouvez l’exercer en vous adressant à votre service gestionnaire.</w:t>
      </w:r>
    </w:p>
    <w:sectPr w:rsidR="00473CB2" w:rsidRPr="001F5CD1" w:rsidSect="00CB5638">
      <w:headerReference w:type="even" r:id="rId36"/>
      <w:headerReference w:type="default" r:id="rId37"/>
      <w:footerReference w:type="even" r:id="rId38"/>
      <w:footerReference w:type="default" r:id="rId39"/>
      <w:headerReference w:type="first" r:id="rId40"/>
      <w:footerReference w:type="first" r:id="rId41"/>
      <w:pgSz w:w="11906" w:h="16838" w:code="9"/>
      <w:pgMar w:top="1661" w:right="567" w:bottom="567" w:left="567" w:header="1678" w:footer="6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CE346" w14:textId="77777777" w:rsidR="00704374" w:rsidRDefault="00704374" w:rsidP="001A0130">
      <w:pPr>
        <w:spacing w:after="0" w:line="240" w:lineRule="auto"/>
      </w:pPr>
      <w:r>
        <w:separator/>
      </w:r>
    </w:p>
  </w:endnote>
  <w:endnote w:type="continuationSeparator" w:id="0">
    <w:p w14:paraId="7ABF57F0" w14:textId="77777777" w:rsidR="00704374" w:rsidRDefault="00704374"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Gras">
    <w:panose1 w:val="020B0704020202020204"/>
    <w:charset w:val="00"/>
    <w:family w:val="roman"/>
    <w:notTrueType/>
    <w:pitch w:val="default"/>
  </w:font>
  <w:font w:name="## ## ## ## ##">
    <w:altName w:val="MV Boli"/>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38067" w14:textId="77777777" w:rsidR="008C241F" w:rsidRDefault="008C241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imes New Roman" w:hAnsi="Arial" w:cs="Arial"/>
        <w:sz w:val="16"/>
        <w:szCs w:val="18"/>
        <w:lang w:eastAsia="fr-FR"/>
      </w:rPr>
      <w:id w:val="-1336069186"/>
      <w:docPartObj>
        <w:docPartGallery w:val="Page Numbers (Bottom of Page)"/>
        <w:docPartUnique/>
      </w:docPartObj>
    </w:sdtPr>
    <w:sdtEndPr/>
    <w:sdtContent>
      <w:sdt>
        <w:sdtPr>
          <w:rPr>
            <w:rFonts w:ascii="Arial" w:eastAsia="Times New Roman" w:hAnsi="Arial" w:cs="Arial"/>
            <w:sz w:val="16"/>
            <w:szCs w:val="18"/>
            <w:lang w:eastAsia="fr-FR"/>
          </w:rPr>
          <w:id w:val="1255943475"/>
          <w:docPartObj>
            <w:docPartGallery w:val="Page Numbers (Top of Page)"/>
            <w:docPartUnique/>
          </w:docPartObj>
        </w:sdtPr>
        <w:sdtEndPr/>
        <w:sdtContent>
          <w:bookmarkStart w:id="0" w:name="_GoBack" w:displacedByCustomXml="prev"/>
          <w:bookmarkEnd w:id="0" w:displacedByCustomXml="prev"/>
          <w:p w14:paraId="00CF6571" w14:textId="10DDD063" w:rsidR="008A60DE" w:rsidRPr="00493895" w:rsidRDefault="008A60DE" w:rsidP="00CB5638">
            <w:pPr>
              <w:tabs>
                <w:tab w:val="center" w:pos="4536"/>
                <w:tab w:val="right" w:pos="9072"/>
              </w:tabs>
              <w:spacing w:after="0" w:line="240" w:lineRule="auto"/>
              <w:ind w:right="-172"/>
              <w:rPr>
                <w:rFonts w:ascii="Arial" w:eastAsia="Times New Roman" w:hAnsi="Arial" w:cs="Arial"/>
                <w:sz w:val="16"/>
                <w:szCs w:val="18"/>
                <w:lang w:eastAsia="fr-FR"/>
              </w:rPr>
            </w:pPr>
            <w:r w:rsidRPr="00493895">
              <w:rPr>
                <w:rFonts w:ascii="Arial" w:eastAsia="Times New Roman" w:hAnsi="Arial" w:cs="Arial"/>
                <w:sz w:val="16"/>
                <w:szCs w:val="18"/>
                <w:lang w:eastAsia="fr-FR"/>
              </w:rPr>
              <w:tab/>
            </w:r>
            <w:r w:rsidRPr="00493895">
              <w:rPr>
                <w:rFonts w:ascii="Arial" w:eastAsia="Times New Roman" w:hAnsi="Arial" w:cs="Arial"/>
                <w:sz w:val="16"/>
                <w:szCs w:val="18"/>
                <w:lang w:eastAsia="fr-FR"/>
              </w:rPr>
              <w:tab/>
            </w:r>
            <w:r w:rsidRPr="00493895">
              <w:rPr>
                <w:rFonts w:ascii="Arial" w:eastAsia="Times New Roman" w:hAnsi="Arial" w:cs="Arial"/>
                <w:sz w:val="16"/>
                <w:szCs w:val="18"/>
                <w:lang w:eastAsia="fr-FR"/>
              </w:rPr>
              <w:tab/>
              <w:t xml:space="preserve">Page </w:t>
            </w:r>
            <w:r w:rsidRPr="00493895">
              <w:rPr>
                <w:rFonts w:ascii="Arial" w:eastAsia="Times New Roman" w:hAnsi="Arial" w:cs="Arial"/>
                <w:b/>
                <w:bCs/>
                <w:sz w:val="16"/>
                <w:szCs w:val="18"/>
                <w:lang w:eastAsia="fr-FR"/>
              </w:rPr>
              <w:fldChar w:fldCharType="begin"/>
            </w:r>
            <w:r w:rsidRPr="00493895">
              <w:rPr>
                <w:rFonts w:ascii="Arial" w:eastAsia="Times New Roman" w:hAnsi="Arial" w:cs="Arial"/>
                <w:b/>
                <w:bCs/>
                <w:sz w:val="16"/>
                <w:szCs w:val="18"/>
                <w:lang w:eastAsia="fr-FR"/>
              </w:rPr>
              <w:instrText>PAGE</w:instrText>
            </w:r>
            <w:r w:rsidRPr="00493895">
              <w:rPr>
                <w:rFonts w:ascii="Arial" w:eastAsia="Times New Roman" w:hAnsi="Arial" w:cs="Arial"/>
                <w:b/>
                <w:bCs/>
                <w:sz w:val="16"/>
                <w:szCs w:val="18"/>
                <w:lang w:eastAsia="fr-FR"/>
              </w:rPr>
              <w:fldChar w:fldCharType="separate"/>
            </w:r>
            <w:r w:rsidR="008C241F">
              <w:rPr>
                <w:rFonts w:ascii="Arial" w:eastAsia="Times New Roman" w:hAnsi="Arial" w:cs="Arial"/>
                <w:b/>
                <w:bCs/>
                <w:noProof/>
                <w:sz w:val="16"/>
                <w:szCs w:val="18"/>
                <w:lang w:eastAsia="fr-FR"/>
              </w:rPr>
              <w:t>4</w:t>
            </w:r>
            <w:r w:rsidRPr="00493895">
              <w:rPr>
                <w:rFonts w:ascii="Arial" w:eastAsia="Times New Roman" w:hAnsi="Arial" w:cs="Arial"/>
                <w:b/>
                <w:bCs/>
                <w:sz w:val="16"/>
                <w:szCs w:val="18"/>
                <w:lang w:eastAsia="fr-FR"/>
              </w:rPr>
              <w:fldChar w:fldCharType="end"/>
            </w:r>
            <w:r w:rsidRPr="00493895">
              <w:rPr>
                <w:rFonts w:ascii="Arial" w:eastAsia="Times New Roman" w:hAnsi="Arial" w:cs="Arial"/>
                <w:sz w:val="16"/>
                <w:szCs w:val="18"/>
                <w:lang w:eastAsia="fr-FR"/>
              </w:rPr>
              <w:t xml:space="preserve"> sur </w:t>
            </w:r>
            <w:r w:rsidRPr="00493895">
              <w:rPr>
                <w:rFonts w:ascii="Arial" w:eastAsia="Times New Roman" w:hAnsi="Arial" w:cs="Arial"/>
                <w:b/>
                <w:bCs/>
                <w:sz w:val="16"/>
                <w:szCs w:val="18"/>
                <w:lang w:eastAsia="fr-FR"/>
              </w:rPr>
              <w:fldChar w:fldCharType="begin"/>
            </w:r>
            <w:r w:rsidRPr="00493895">
              <w:rPr>
                <w:rFonts w:ascii="Arial" w:eastAsia="Times New Roman" w:hAnsi="Arial" w:cs="Arial"/>
                <w:b/>
                <w:bCs/>
                <w:sz w:val="16"/>
                <w:szCs w:val="18"/>
                <w:lang w:eastAsia="fr-FR"/>
              </w:rPr>
              <w:instrText>NUMPAGES</w:instrText>
            </w:r>
            <w:r w:rsidRPr="00493895">
              <w:rPr>
                <w:rFonts w:ascii="Arial" w:eastAsia="Times New Roman" w:hAnsi="Arial" w:cs="Arial"/>
                <w:b/>
                <w:bCs/>
                <w:sz w:val="16"/>
                <w:szCs w:val="18"/>
                <w:lang w:eastAsia="fr-FR"/>
              </w:rPr>
              <w:fldChar w:fldCharType="separate"/>
            </w:r>
            <w:r w:rsidR="008C241F">
              <w:rPr>
                <w:rFonts w:ascii="Arial" w:eastAsia="Times New Roman" w:hAnsi="Arial" w:cs="Arial"/>
                <w:b/>
                <w:bCs/>
                <w:noProof/>
                <w:sz w:val="16"/>
                <w:szCs w:val="18"/>
                <w:lang w:eastAsia="fr-FR"/>
              </w:rPr>
              <w:t>4</w:t>
            </w:r>
            <w:r w:rsidRPr="00493895">
              <w:rPr>
                <w:rFonts w:ascii="Arial" w:eastAsia="Times New Roman" w:hAnsi="Arial" w:cs="Arial"/>
                <w:b/>
                <w:bCs/>
                <w:sz w:val="16"/>
                <w:szCs w:val="18"/>
                <w:lang w:eastAsia="fr-FR"/>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23957" w14:textId="77777777" w:rsidR="008C241F" w:rsidRDefault="008C24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21CC6" w14:textId="77777777" w:rsidR="00704374" w:rsidRDefault="00704374" w:rsidP="001A0130">
      <w:pPr>
        <w:spacing w:after="0" w:line="240" w:lineRule="auto"/>
      </w:pPr>
      <w:r>
        <w:separator/>
      </w:r>
    </w:p>
  </w:footnote>
  <w:footnote w:type="continuationSeparator" w:id="0">
    <w:p w14:paraId="0C01EFF0" w14:textId="77777777" w:rsidR="00704374" w:rsidRDefault="00704374"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1E41A" w14:textId="77777777" w:rsidR="008C241F" w:rsidRDefault="008C241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00FB9" w14:textId="49935E1F" w:rsidR="008A60DE" w:rsidRDefault="004E5607" w:rsidP="00195FA8">
    <w:pPr>
      <w:pStyle w:val="En-tte"/>
      <w:tabs>
        <w:tab w:val="clear" w:pos="4680"/>
      </w:tabs>
    </w:pPr>
    <w:r>
      <w:rPr>
        <w:noProof/>
        <w:lang w:eastAsia="fr-FR"/>
      </w:rPr>
      <mc:AlternateContent>
        <mc:Choice Requires="wps">
          <w:drawing>
            <wp:anchor distT="0" distB="0" distL="114300" distR="114300" simplePos="0" relativeHeight="251669504" behindDoc="0" locked="0" layoutInCell="1" allowOverlap="1" wp14:anchorId="08D5C4E8" wp14:editId="307CE360">
              <wp:simplePos x="0" y="0"/>
              <wp:positionH relativeFrom="column">
                <wp:posOffset>716280</wp:posOffset>
              </wp:positionH>
              <wp:positionV relativeFrom="paragraph">
                <wp:posOffset>-875029</wp:posOffset>
              </wp:positionV>
              <wp:extent cx="874291" cy="952500"/>
              <wp:effectExtent l="0" t="0" r="21590" b="19050"/>
              <wp:wrapNone/>
              <wp:docPr id="206" name="Rectangle 206"/>
              <wp:cNvGraphicFramePr/>
              <a:graphic xmlns:a="http://schemas.openxmlformats.org/drawingml/2006/main">
                <a:graphicData uri="http://schemas.microsoft.com/office/word/2010/wordprocessingShape">
                  <wps:wsp>
                    <wps:cNvSpPr/>
                    <wps:spPr>
                      <a:xfrm>
                        <a:off x="0" y="0"/>
                        <a:ext cx="874291" cy="952500"/>
                      </a:xfrm>
                      <a:prstGeom prst="rect">
                        <a:avLst/>
                      </a:prstGeom>
                      <a:pattFill prst="pct10">
                        <a:fgClr>
                          <a:schemeClr val="accent3">
                            <a:lumMod val="20000"/>
                            <a:lumOff val="80000"/>
                          </a:schemeClr>
                        </a:fgClr>
                        <a:bgClr>
                          <a:schemeClr val="bg1"/>
                        </a:bgClr>
                      </a:patt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6539122" w14:textId="6FC5CF36" w:rsidR="008A60DE" w:rsidRPr="008C32C4" w:rsidRDefault="004E5607" w:rsidP="00CB5638">
                          <w:pPr>
                            <w:spacing w:after="120" w:line="240" w:lineRule="auto"/>
                            <w:jc w:val="cente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lang w:eastAsia="fr-FR"/>
                            </w:rPr>
                            <w:drawing>
                              <wp:inline distT="0" distB="0" distL="0" distR="0" wp14:anchorId="12AB3671" wp14:editId="02E4F9D9">
                                <wp:extent cx="622935" cy="661035"/>
                                <wp:effectExtent l="0" t="0" r="571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_logo-light_ac_Montpellier.jpg"/>
                                        <pic:cNvPicPr/>
                                      </pic:nvPicPr>
                                      <pic:blipFill>
                                        <a:blip r:embed="rId1">
                                          <a:extLst>
                                            <a:ext uri="{28A0092B-C50C-407E-A947-70E740481C1C}">
                                              <a14:useLocalDpi xmlns:a14="http://schemas.microsoft.com/office/drawing/2010/main" val="0"/>
                                            </a:ext>
                                          </a:extLst>
                                        </a:blip>
                                        <a:stretch>
                                          <a:fillRect/>
                                        </a:stretch>
                                      </pic:blipFill>
                                      <pic:spPr>
                                        <a:xfrm>
                                          <a:off x="0" y="0"/>
                                          <a:ext cx="622935" cy="661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5C4E8" id="Rectangle 206" o:spid="_x0000_s1026" style="position:absolute;margin-left:56.4pt;margin-top:-68.9pt;width:68.8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" fillcolor="#dadfea [662]" strokecolor="#b3a539 [1604]" strokeweight="1pt">
              <v:fill r:id="rId2" o:title="" color2="white [3212]" type="pattern"/>
              <v:stroke dashstyle="1 1"/>
              <v:textbox>
                <w:txbxContent>
                  <w:p w14:paraId="66539122" w14:textId="6FC5CF36" w:rsidR="008A60DE" w:rsidRPr="008C32C4" w:rsidRDefault="004E5607" w:rsidP="00CB5638">
                    <w:pPr>
                      <w:spacing w:after="120" w:line="240" w:lineRule="auto"/>
                      <w:jc w:val="cente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lang w:eastAsia="fr-FR"/>
                      </w:rPr>
                      <w:drawing>
                        <wp:inline distT="0" distB="0" distL="0" distR="0" wp14:anchorId="12AB3671" wp14:editId="02E4F9D9">
                          <wp:extent cx="622935" cy="661035"/>
                          <wp:effectExtent l="0" t="0" r="571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_logo-light_ac_Montpellier.jpg"/>
                                  <pic:cNvPicPr/>
                                </pic:nvPicPr>
                                <pic:blipFill>
                                  <a:blip r:embed="rId3">
                                    <a:extLst>
                                      <a:ext uri="{28A0092B-C50C-407E-A947-70E740481C1C}">
                                        <a14:useLocalDpi xmlns:a14="http://schemas.microsoft.com/office/drawing/2010/main" val="0"/>
                                      </a:ext>
                                    </a:extLst>
                                  </a:blip>
                                  <a:stretch>
                                    <a:fillRect/>
                                  </a:stretch>
                                </pic:blipFill>
                                <pic:spPr>
                                  <a:xfrm>
                                    <a:off x="0" y="0"/>
                                    <a:ext cx="622935" cy="661035"/>
                                  </a:xfrm>
                                  <a:prstGeom prst="rect">
                                    <a:avLst/>
                                  </a:prstGeom>
                                </pic:spPr>
                              </pic:pic>
                            </a:graphicData>
                          </a:graphic>
                        </wp:inline>
                      </w:drawing>
                    </w:r>
                  </w:p>
                </w:txbxContent>
              </v:textbox>
            </v:rect>
          </w:pict>
        </mc:Fallback>
      </mc:AlternateContent>
    </w:r>
    <w:r>
      <w:rPr>
        <w:noProof/>
        <w:lang w:eastAsia="fr-FR"/>
      </w:rPr>
      <mc:AlternateContent>
        <mc:Choice Requires="wps">
          <w:drawing>
            <wp:anchor distT="36195" distB="36195" distL="36195" distR="36195" simplePos="0" relativeHeight="251668480" behindDoc="0" locked="0" layoutInCell="1" allowOverlap="1" wp14:anchorId="050FFDFB" wp14:editId="69273217">
              <wp:simplePos x="0" y="0"/>
              <wp:positionH relativeFrom="margin">
                <wp:posOffset>1564005</wp:posOffset>
              </wp:positionH>
              <wp:positionV relativeFrom="paragraph">
                <wp:posOffset>-827405</wp:posOffset>
              </wp:positionV>
              <wp:extent cx="5453380" cy="609600"/>
              <wp:effectExtent l="0" t="0" r="0" b="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609600"/>
                      </a:xfrm>
                      <a:prstGeom prst="rect">
                        <a:avLst/>
                      </a:prstGeom>
                      <a:noFill/>
                      <a:ln w="9525">
                        <a:noFill/>
                        <a:miter lim="800000"/>
                        <a:headEnd/>
                        <a:tailEnd/>
                      </a:ln>
                    </wps:spPr>
                    <wps:txbx>
                      <w:txbxContent>
                        <w:p w14:paraId="55EF2CC9" w14:textId="77777777" w:rsidR="005E0AFE" w:rsidRPr="009F465D" w:rsidRDefault="005E0AFE" w:rsidP="009F465D">
                          <w:pPr>
                            <w:spacing w:before="60" w:after="0" w:line="240" w:lineRule="auto"/>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VERSEMENT DE L’AIDE EXCEPTIONNELLE DITE « </w:t>
                          </w:r>
                          <w:r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INDEMNIT</w:t>
                          </w:r>
                          <w:r w:rsidR="009F465D"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é</w:t>
                          </w: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INFLATION »</w:t>
                          </w:r>
                        </w:p>
                        <w:p w14:paraId="53960E8F" w14:textId="2228742A" w:rsidR="008A60DE" w:rsidRPr="004E5607" w:rsidRDefault="008A60DE" w:rsidP="009F465D">
                          <w:pPr>
                            <w:spacing w:before="60" w:after="0" w:line="240" w:lineRule="auto"/>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5607">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Décret n° 2021-1623 du 11 décembre 2021 relatif aux modalités de versement de l’aide </w:t>
                          </w:r>
                          <w:r w:rsidR="004E5607" w:rsidRPr="004E5607">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w:t>
                          </w:r>
                          <w:r w:rsidRPr="004E5607">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ceptionnelle prévue à l’article 13 de la loi n° 2021-1549 du 1</w:t>
                          </w:r>
                          <w:r w:rsidRPr="004E5607">
                            <w:rPr>
                              <w:rFonts w:ascii="Arial" w:hAnsi="Arial" w:cs="Arial"/>
                              <w:color w:val="F7F5E6" w:themeColor="accent1"/>
                              <w:sz w:val="18"/>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sidRPr="004E5607">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décembre 2021 de finances rectificative pour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FFDFB" id="_x0000_t202" coordsize="21600,21600" o:spt="202" path="m,l,21600r21600,l21600,xe">
              <v:stroke joinstyle="miter"/>
              <v:path gradientshapeok="t" o:connecttype="rect"/>
            </v:shapetype>
            <v:shape id="Zone de texte 2" o:spid="_x0000_s1027" type="#_x0000_t202" style="position:absolute;margin-left:123.15pt;margin-top:-65.15pt;width:429.4pt;height:48pt;z-index:251668480;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" filled="f" stroked="f">
              <v:textbox>
                <w:txbxContent>
                  <w:p w14:paraId="55EF2CC9" w14:textId="77777777" w:rsidR="005E0AFE" w:rsidRPr="009F465D" w:rsidRDefault="005E0AFE" w:rsidP="009F465D">
                    <w:pPr>
                      <w:spacing w:before="60" w:after="0" w:line="240" w:lineRule="auto"/>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VERSEMENT DE L’AIDE EXCEPTIONNELLE DITE « </w:t>
                    </w:r>
                    <w:r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INDEMNIT</w:t>
                    </w:r>
                    <w:r w:rsidR="009F465D"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é</w:t>
                    </w: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INFLATION »</w:t>
                    </w:r>
                  </w:p>
                  <w:p w14:paraId="53960E8F" w14:textId="2228742A" w:rsidR="008A60DE" w:rsidRPr="004E5607" w:rsidRDefault="008A60DE" w:rsidP="009F465D">
                    <w:pPr>
                      <w:spacing w:before="60" w:after="0" w:line="240" w:lineRule="auto"/>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5607">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Décret n° 2021-1623 du 11 décembre 2021 relatif aux modalités de versement de l’aide </w:t>
                    </w:r>
                    <w:r w:rsidR="004E5607" w:rsidRPr="004E5607">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w:t>
                    </w:r>
                    <w:r w:rsidRPr="004E5607">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ceptionnelle prévue à l’article 13 de la loi n° 2021-1549 du 1</w:t>
                    </w:r>
                    <w:r w:rsidRPr="004E5607">
                      <w:rPr>
                        <w:rFonts w:ascii="Arial" w:hAnsi="Arial" w:cs="Arial"/>
                        <w:color w:val="F7F5E6" w:themeColor="accent1"/>
                        <w:sz w:val="18"/>
                        <w:szCs w:val="1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sidRPr="004E5607">
                      <w:rPr>
                        <w:rFonts w:ascii="Arial" w:hAnsi="Arial" w:cs="Arial"/>
                        <w:color w:val="F7F5E6"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décembre 2021 de finances rectificative pour 2021</w:t>
                    </w:r>
                  </w:p>
                </w:txbxContent>
              </v:textbox>
              <w10:wrap type="topAndBottom" anchorx="margin"/>
            </v:shape>
          </w:pict>
        </mc:Fallback>
      </mc:AlternateContent>
    </w:r>
    <w:r w:rsidR="00F55D8F">
      <w:rPr>
        <w:noProof/>
        <w:lang w:eastAsia="fr-FR"/>
      </w:rPr>
      <mc:AlternateContent>
        <mc:Choice Requires="wpg">
          <w:drawing>
            <wp:anchor distT="0" distB="0" distL="114300" distR="114300" simplePos="0" relativeHeight="251664384" behindDoc="0" locked="0" layoutInCell="1" allowOverlap="1" wp14:anchorId="11BB05D1" wp14:editId="2220C108">
              <wp:simplePos x="0" y="0"/>
              <wp:positionH relativeFrom="page">
                <wp:posOffset>114300</wp:posOffset>
              </wp:positionH>
              <wp:positionV relativeFrom="page">
                <wp:posOffset>257175</wp:posOffset>
              </wp:positionV>
              <wp:extent cx="7293610" cy="9828380"/>
              <wp:effectExtent l="0" t="0" r="59690" b="1905"/>
              <wp:wrapNone/>
              <wp:docPr id="26" name="Groupe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Group">
                  <wpg:wgp>
                    <wpg:cNvGrpSpPr/>
                    <wpg:grpSpPr>
                      <a:xfrm>
                        <a:off x="0" y="0"/>
                        <a:ext cx="7293610" cy="9828380"/>
                        <a:chOff x="0" y="-58601"/>
                        <a:chExt cx="7296435" cy="9827512"/>
                      </a:xfrm>
                    </wpg:grpSpPr>
                    <wps:wsp>
                      <wps:cNvPr id="4" name="Rectangle 4">
                        <a:extLst>
                          <a:ext uri="{FF2B5EF4-FFF2-40B4-BE49-F238E27FC236}">
                            <a16:creationId xmlns:a16="http://schemas.microsoft.com/office/drawing/2014/main" id="{453321EE-830F-4C8A-8306-8B61D4CA3A79}"/>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s:cNvPr>
                      <wps:cNvSpPr/>
                      <wps:spPr>
                        <a:xfrm>
                          <a:off x="6921659" y="-12089"/>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Image 2">
                          <a:extLst>
                            <a:ext uri="{FF2B5EF4-FFF2-40B4-BE49-F238E27FC236}">
                              <a16:creationId xmlns:a16="http://schemas.microsoft.com/office/drawing/2014/main" id="{8DB9600B-F413-4EE7-81CF-84636C2F9AAE}"/>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pic:cNvPr>
                        <pic:cNvPicPr preferRelativeResize="0"/>
                      </pic:nvPicPr>
                      <pic:blipFill>
                        <a:blip r:embed="rId4">
                          <a:extLst>
                            <a:ext uri="{28A0092B-C50C-407E-A947-70E740481C1C}">
                              <a14:useLocalDpi xmlns:a14="http://schemas.microsoft.com/office/drawing/2010/main" val="0"/>
                            </a:ext>
                          </a:extLst>
                        </a:blip>
                        <a:stretch>
                          <a:fillRect/>
                        </a:stretch>
                      </pic:blipFill>
                      <pic:spPr>
                        <a:xfrm>
                          <a:off x="1837027" y="-58601"/>
                          <a:ext cx="5459408" cy="889121"/>
                        </a:xfrm>
                        <a:prstGeom prst="snip1Rect">
                          <a:avLst>
                            <a:gd name="adj" fmla="val 31795"/>
                          </a:avLst>
                        </a:prstGeom>
                        <a:effectLst>
                          <a:outerShdw blurRad="50800" dist="50800" dir="5400000" algn="ctr" rotWithShape="0">
                            <a:schemeClr val="bg1"/>
                          </a:outerShdw>
                        </a:effectLst>
                      </pic:spPr>
                    </pic:pic>
                    <wpg:grpSp>
                      <wpg:cNvPr id="23" name="Groupe 22" descr="Icône de mise à jour d’informations"/>
                      <wpg:cNvGrpSpPr/>
                      <wpg:grpSpPr>
                        <a:xfrm>
                          <a:off x="350520" y="45720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Rectangle 3">
                        <a:extLst>
                          <a:ext uri="{FF2B5EF4-FFF2-40B4-BE49-F238E27FC236}">
                            <a16:creationId xmlns:a16="http://schemas.microsoft.com/office/drawing/2014/main" id="{4FB03EB0-31AC-464A-A4CF-52AA945A224D}"/>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s:cNvPr>
                      <wps:cNvSpPr/>
                      <wps:spPr>
                        <a:xfrm>
                          <a:off x="0" y="949690"/>
                          <a:ext cx="7289222" cy="8819221"/>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780C83F" id="Groupe 26" o:spid="_x0000_s1026" style="position:absolute;margin-left:9pt;margin-top:20.25pt;width:574.3pt;height:773.9pt;z-index:251664384;mso-position-horizontal-relative:page;mso-position-vertical-relative:page;mso-width-relative:margin;mso-height-relative:margin" coordorigin=",-586" coordsize="72964,9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">
              <v:rect id="Rectangle 4" o:spid="_x0000_s1027" style="position:absolute;left:69216;top:-120;width:3244;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left:18370;top:-586;width:54594;height:8891;visibility:visible;mso-wrap-style:square" coordsize="5459408,889121"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" path="m,l5176712,r282696,282696l5459408,889121,,889121,,xe">
                <v:imagedata r:id="rId5" o:title=""/>
                <v:shadow on="t" color="white [3212]" offset="0,4pt"/>
                <v:formulas/>
                <v:path o:extrusionok="t" o:connecttype="custom" o:connectlocs="0,0;5176712,0;5459408,282696;5459408,889121;0,889121;0,0" o:connectangles="0,0,0,0,0,0"/>
              </v:shape>
              <v:group id="Groupe 22" o:spid="_x0000_s1029" alt="Icône de mise à jour d’informations" style="position:absolute;left:3505;top:4572;width:3560;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e libre : Forme 24" o:spid="_x0000_s1030"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o:spid="_x0000_s1031"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rect id="Rectangle 3" o:spid="_x0000_s1032" style="position:absolute;top:9496;width:72892;height:8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w10:wrap anchorx="page" anchory="page"/>
            </v:group>
          </w:pict>
        </mc:Fallback>
      </mc:AlternateContent>
    </w:r>
    <w:r w:rsidR="009F465D">
      <w:rPr>
        <w:noProof/>
        <w:lang w:eastAsia="fr-FR"/>
      </w:rPr>
      <w:drawing>
        <wp:anchor distT="0" distB="0" distL="114300" distR="114300" simplePos="0" relativeHeight="251666432" behindDoc="0" locked="0" layoutInCell="1" allowOverlap="1" wp14:anchorId="3FFD9572" wp14:editId="7A146E7B">
          <wp:simplePos x="0" y="0"/>
          <wp:positionH relativeFrom="margin">
            <wp:posOffset>-99060</wp:posOffset>
          </wp:positionH>
          <wp:positionV relativeFrom="paragraph">
            <wp:posOffset>-838200</wp:posOffset>
          </wp:positionV>
          <wp:extent cx="856291" cy="1057054"/>
          <wp:effectExtent l="0" t="0" r="1270" b="0"/>
          <wp:wrapNone/>
          <wp:docPr id="10" name="Image 7">
            <a:extLst xmlns:a="http://schemas.openxmlformats.org/drawingml/2006/main">
              <a:ext uri="{FF2B5EF4-FFF2-40B4-BE49-F238E27FC236}">
                <a16:creationId xmlns:a16="http://schemas.microsoft.com/office/drawing/2014/main" id="{7A45125E-0652-2949-9C13-9BEABBF24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A45125E-0652-2949-9C13-9BEABBF24A87}"/>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6291" cy="10570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D8DFD" w14:textId="77777777" w:rsidR="008C241F" w:rsidRDefault="008C24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75pt;visibility:visible;mso-wrap-style:square" o:bullet="t">
        <v:imagedata r:id="rId1" o:title=""/>
      </v:shape>
    </w:pict>
  </w:numPicBullet>
  <w:numPicBullet w:numPicBulletId="1">
    <w:pict>
      <v:shape id="_x0000_i1029" type="#_x0000_t75" style="width:12.75pt;height:12.75pt;visibility:visible;mso-wrap-style:square" o:bullet="t">
        <v:imagedata r:id="rId2" o:title=""/>
      </v:shape>
    </w:pict>
  </w:numPicBullet>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59A1CA7"/>
    <w:multiLevelType w:val="hybridMultilevel"/>
    <w:tmpl w:val="B2FA9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3A0E2C"/>
    <w:multiLevelType w:val="hybridMultilevel"/>
    <w:tmpl w:val="E286EBAC"/>
    <w:lvl w:ilvl="0" w:tplc="B738662A">
      <w:start w:val="3"/>
      <w:numFmt w:val="bullet"/>
      <w:lvlText w:val="-"/>
      <w:lvlJc w:val="left"/>
      <w:pPr>
        <w:ind w:left="720" w:hanging="360"/>
      </w:pPr>
      <w:rPr>
        <w:rFonts w:ascii="Arial" w:eastAsiaTheme="minorHAnsi" w:hAnsi="Arial" w:cs="Arial"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EF6AC3"/>
    <w:multiLevelType w:val="hybridMultilevel"/>
    <w:tmpl w:val="362482F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541E66"/>
    <w:multiLevelType w:val="hybridMultilevel"/>
    <w:tmpl w:val="0C8C98A6"/>
    <w:lvl w:ilvl="0" w:tplc="1FE2938C">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9D5EB9"/>
    <w:multiLevelType w:val="hybridMultilevel"/>
    <w:tmpl w:val="518822C2"/>
    <w:lvl w:ilvl="0" w:tplc="104C81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E8710E"/>
    <w:multiLevelType w:val="hybridMultilevel"/>
    <w:tmpl w:val="E7FEB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7B5FA2"/>
    <w:multiLevelType w:val="hybridMultilevel"/>
    <w:tmpl w:val="36CEE6C0"/>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BA6322"/>
    <w:multiLevelType w:val="hybridMultilevel"/>
    <w:tmpl w:val="B57E37D0"/>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AE069B"/>
    <w:multiLevelType w:val="hybridMultilevel"/>
    <w:tmpl w:val="356A80DE"/>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2D21C2"/>
    <w:multiLevelType w:val="hybridMultilevel"/>
    <w:tmpl w:val="7E3C39B2"/>
    <w:lvl w:ilvl="0" w:tplc="104C81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EBD293B"/>
    <w:multiLevelType w:val="hybridMultilevel"/>
    <w:tmpl w:val="D73A8BCE"/>
    <w:lvl w:ilvl="0" w:tplc="DDCC6E9A">
      <w:start w:val="1"/>
      <w:numFmt w:val="bullet"/>
      <w:lvlText w:val="•"/>
      <w:lvlJc w:val="left"/>
      <w:pPr>
        <w:tabs>
          <w:tab w:val="num" w:pos="720"/>
        </w:tabs>
        <w:ind w:left="720" w:hanging="360"/>
      </w:pPr>
      <w:rPr>
        <w:rFonts w:ascii="Times New Roman" w:hAnsi="Times New Roman" w:hint="default"/>
      </w:rPr>
    </w:lvl>
    <w:lvl w:ilvl="1" w:tplc="8918E426" w:tentative="1">
      <w:start w:val="1"/>
      <w:numFmt w:val="bullet"/>
      <w:lvlText w:val="•"/>
      <w:lvlJc w:val="left"/>
      <w:pPr>
        <w:tabs>
          <w:tab w:val="num" w:pos="1440"/>
        </w:tabs>
        <w:ind w:left="1440" w:hanging="360"/>
      </w:pPr>
      <w:rPr>
        <w:rFonts w:ascii="Times New Roman" w:hAnsi="Times New Roman" w:hint="default"/>
      </w:rPr>
    </w:lvl>
    <w:lvl w:ilvl="2" w:tplc="1BC4A928" w:tentative="1">
      <w:start w:val="1"/>
      <w:numFmt w:val="bullet"/>
      <w:lvlText w:val="•"/>
      <w:lvlJc w:val="left"/>
      <w:pPr>
        <w:tabs>
          <w:tab w:val="num" w:pos="2160"/>
        </w:tabs>
        <w:ind w:left="2160" w:hanging="360"/>
      </w:pPr>
      <w:rPr>
        <w:rFonts w:ascii="Times New Roman" w:hAnsi="Times New Roman" w:hint="default"/>
      </w:rPr>
    </w:lvl>
    <w:lvl w:ilvl="3" w:tplc="0154698E" w:tentative="1">
      <w:start w:val="1"/>
      <w:numFmt w:val="bullet"/>
      <w:lvlText w:val="•"/>
      <w:lvlJc w:val="left"/>
      <w:pPr>
        <w:tabs>
          <w:tab w:val="num" w:pos="2880"/>
        </w:tabs>
        <w:ind w:left="2880" w:hanging="360"/>
      </w:pPr>
      <w:rPr>
        <w:rFonts w:ascii="Times New Roman" w:hAnsi="Times New Roman" w:hint="default"/>
      </w:rPr>
    </w:lvl>
    <w:lvl w:ilvl="4" w:tplc="C26C20CC" w:tentative="1">
      <w:start w:val="1"/>
      <w:numFmt w:val="bullet"/>
      <w:lvlText w:val="•"/>
      <w:lvlJc w:val="left"/>
      <w:pPr>
        <w:tabs>
          <w:tab w:val="num" w:pos="3600"/>
        </w:tabs>
        <w:ind w:left="3600" w:hanging="360"/>
      </w:pPr>
      <w:rPr>
        <w:rFonts w:ascii="Times New Roman" w:hAnsi="Times New Roman" w:hint="default"/>
      </w:rPr>
    </w:lvl>
    <w:lvl w:ilvl="5" w:tplc="808CD854" w:tentative="1">
      <w:start w:val="1"/>
      <w:numFmt w:val="bullet"/>
      <w:lvlText w:val="•"/>
      <w:lvlJc w:val="left"/>
      <w:pPr>
        <w:tabs>
          <w:tab w:val="num" w:pos="4320"/>
        </w:tabs>
        <w:ind w:left="4320" w:hanging="360"/>
      </w:pPr>
      <w:rPr>
        <w:rFonts w:ascii="Times New Roman" w:hAnsi="Times New Roman" w:hint="default"/>
      </w:rPr>
    </w:lvl>
    <w:lvl w:ilvl="6" w:tplc="C16A837A" w:tentative="1">
      <w:start w:val="1"/>
      <w:numFmt w:val="bullet"/>
      <w:lvlText w:val="•"/>
      <w:lvlJc w:val="left"/>
      <w:pPr>
        <w:tabs>
          <w:tab w:val="num" w:pos="5040"/>
        </w:tabs>
        <w:ind w:left="5040" w:hanging="360"/>
      </w:pPr>
      <w:rPr>
        <w:rFonts w:ascii="Times New Roman" w:hAnsi="Times New Roman" w:hint="default"/>
      </w:rPr>
    </w:lvl>
    <w:lvl w:ilvl="7" w:tplc="5D587BC0" w:tentative="1">
      <w:start w:val="1"/>
      <w:numFmt w:val="bullet"/>
      <w:lvlText w:val="•"/>
      <w:lvlJc w:val="left"/>
      <w:pPr>
        <w:tabs>
          <w:tab w:val="num" w:pos="5760"/>
        </w:tabs>
        <w:ind w:left="5760" w:hanging="360"/>
      </w:pPr>
      <w:rPr>
        <w:rFonts w:ascii="Times New Roman" w:hAnsi="Times New Roman" w:hint="default"/>
      </w:rPr>
    </w:lvl>
    <w:lvl w:ilvl="8" w:tplc="F790D19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abstractNum w:abstractNumId="13" w15:restartNumberingAfterBreak="0">
    <w:nsid w:val="7A7B1677"/>
    <w:multiLevelType w:val="hybridMultilevel"/>
    <w:tmpl w:val="ED00BA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9"/>
  </w:num>
  <w:num w:numId="5">
    <w:abstractNumId w:val="5"/>
  </w:num>
  <w:num w:numId="6">
    <w:abstractNumId w:val="4"/>
  </w:num>
  <w:num w:numId="7">
    <w:abstractNumId w:val="6"/>
  </w:num>
  <w:num w:numId="8">
    <w:abstractNumId w:val="8"/>
  </w:num>
  <w:num w:numId="9">
    <w:abstractNumId w:val="13"/>
  </w:num>
  <w:num w:numId="10">
    <w:abstractNumId w:val="2"/>
  </w:num>
  <w:num w:numId="11">
    <w:abstractNumId w:val="7"/>
  </w:num>
  <w:num w:numId="12">
    <w:abstractNumId w:val="1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6A4C7F"/>
    <w:rsid w:val="00000D1E"/>
    <w:rsid w:val="00001825"/>
    <w:rsid w:val="00015263"/>
    <w:rsid w:val="000177CC"/>
    <w:rsid w:val="00020A80"/>
    <w:rsid w:val="000303DF"/>
    <w:rsid w:val="00032CA6"/>
    <w:rsid w:val="00050A80"/>
    <w:rsid w:val="000609CF"/>
    <w:rsid w:val="00066D46"/>
    <w:rsid w:val="00067DE3"/>
    <w:rsid w:val="00073742"/>
    <w:rsid w:val="0007799F"/>
    <w:rsid w:val="00097FD6"/>
    <w:rsid w:val="000A3129"/>
    <w:rsid w:val="000B3862"/>
    <w:rsid w:val="000D51A2"/>
    <w:rsid w:val="000F1734"/>
    <w:rsid w:val="000F1F41"/>
    <w:rsid w:val="000F7E55"/>
    <w:rsid w:val="0010135D"/>
    <w:rsid w:val="0010507A"/>
    <w:rsid w:val="0011617E"/>
    <w:rsid w:val="00135BA5"/>
    <w:rsid w:val="00154479"/>
    <w:rsid w:val="00157231"/>
    <w:rsid w:val="001604E9"/>
    <w:rsid w:val="0017170F"/>
    <w:rsid w:val="001818FA"/>
    <w:rsid w:val="00185754"/>
    <w:rsid w:val="00191AD0"/>
    <w:rsid w:val="00193C51"/>
    <w:rsid w:val="00195FA8"/>
    <w:rsid w:val="001A0130"/>
    <w:rsid w:val="001A0DBE"/>
    <w:rsid w:val="001C0B6F"/>
    <w:rsid w:val="001D4A5B"/>
    <w:rsid w:val="001E0A0D"/>
    <w:rsid w:val="001E1785"/>
    <w:rsid w:val="001F5636"/>
    <w:rsid w:val="001F5CD1"/>
    <w:rsid w:val="001F7F6A"/>
    <w:rsid w:val="002061F2"/>
    <w:rsid w:val="00210DCB"/>
    <w:rsid w:val="0021379D"/>
    <w:rsid w:val="0021601A"/>
    <w:rsid w:val="002163C3"/>
    <w:rsid w:val="002204CF"/>
    <w:rsid w:val="00232876"/>
    <w:rsid w:val="002342F8"/>
    <w:rsid w:val="00245DFF"/>
    <w:rsid w:val="00252350"/>
    <w:rsid w:val="00267116"/>
    <w:rsid w:val="002704AC"/>
    <w:rsid w:val="0027142E"/>
    <w:rsid w:val="0027312C"/>
    <w:rsid w:val="00274629"/>
    <w:rsid w:val="00276940"/>
    <w:rsid w:val="00282A28"/>
    <w:rsid w:val="00284C4E"/>
    <w:rsid w:val="00287C11"/>
    <w:rsid w:val="00296D21"/>
    <w:rsid w:val="002A456D"/>
    <w:rsid w:val="002A61E3"/>
    <w:rsid w:val="002A71DD"/>
    <w:rsid w:val="002B5C12"/>
    <w:rsid w:val="002B69F3"/>
    <w:rsid w:val="002C3756"/>
    <w:rsid w:val="002C6FA2"/>
    <w:rsid w:val="002F0C9F"/>
    <w:rsid w:val="002F58E0"/>
    <w:rsid w:val="0030183F"/>
    <w:rsid w:val="003256FD"/>
    <w:rsid w:val="003257AF"/>
    <w:rsid w:val="00330145"/>
    <w:rsid w:val="00350346"/>
    <w:rsid w:val="00350CCC"/>
    <w:rsid w:val="00355DEE"/>
    <w:rsid w:val="00356D0B"/>
    <w:rsid w:val="00363E8D"/>
    <w:rsid w:val="003651AD"/>
    <w:rsid w:val="00372E8F"/>
    <w:rsid w:val="003731AC"/>
    <w:rsid w:val="00381FE2"/>
    <w:rsid w:val="00390717"/>
    <w:rsid w:val="003945DA"/>
    <w:rsid w:val="003A050A"/>
    <w:rsid w:val="003B49EC"/>
    <w:rsid w:val="003B72E5"/>
    <w:rsid w:val="003C5824"/>
    <w:rsid w:val="003D55FB"/>
    <w:rsid w:val="003D5D29"/>
    <w:rsid w:val="003D6962"/>
    <w:rsid w:val="003F5910"/>
    <w:rsid w:val="00402433"/>
    <w:rsid w:val="00402DA7"/>
    <w:rsid w:val="0040427E"/>
    <w:rsid w:val="00405296"/>
    <w:rsid w:val="00421F49"/>
    <w:rsid w:val="00424E4D"/>
    <w:rsid w:val="00426BF8"/>
    <w:rsid w:val="00431B54"/>
    <w:rsid w:val="00447F9F"/>
    <w:rsid w:val="004527FB"/>
    <w:rsid w:val="00473CB2"/>
    <w:rsid w:val="004875B3"/>
    <w:rsid w:val="00493895"/>
    <w:rsid w:val="00494D8F"/>
    <w:rsid w:val="00496D76"/>
    <w:rsid w:val="004A7F21"/>
    <w:rsid w:val="004B47A9"/>
    <w:rsid w:val="004C45BD"/>
    <w:rsid w:val="004C510F"/>
    <w:rsid w:val="004D46CD"/>
    <w:rsid w:val="004D7DB5"/>
    <w:rsid w:val="004E5607"/>
    <w:rsid w:val="004E6290"/>
    <w:rsid w:val="004F0368"/>
    <w:rsid w:val="004F4C2A"/>
    <w:rsid w:val="004F7932"/>
    <w:rsid w:val="00503904"/>
    <w:rsid w:val="005072DB"/>
    <w:rsid w:val="00511FF5"/>
    <w:rsid w:val="005125B8"/>
    <w:rsid w:val="0052774E"/>
    <w:rsid w:val="0054419B"/>
    <w:rsid w:val="00552E96"/>
    <w:rsid w:val="0056747D"/>
    <w:rsid w:val="00596B54"/>
    <w:rsid w:val="00597568"/>
    <w:rsid w:val="005A20B8"/>
    <w:rsid w:val="005B3BA2"/>
    <w:rsid w:val="005B6EBC"/>
    <w:rsid w:val="005C0E01"/>
    <w:rsid w:val="005C183D"/>
    <w:rsid w:val="005C3B7F"/>
    <w:rsid w:val="005D1052"/>
    <w:rsid w:val="005D3960"/>
    <w:rsid w:val="005D45E2"/>
    <w:rsid w:val="005D5CA4"/>
    <w:rsid w:val="005D61A8"/>
    <w:rsid w:val="005E0AFE"/>
    <w:rsid w:val="005E4FD1"/>
    <w:rsid w:val="005E6FA8"/>
    <w:rsid w:val="005F10E9"/>
    <w:rsid w:val="005F1881"/>
    <w:rsid w:val="00600F69"/>
    <w:rsid w:val="0060492E"/>
    <w:rsid w:val="00610C3E"/>
    <w:rsid w:val="00622624"/>
    <w:rsid w:val="00637F62"/>
    <w:rsid w:val="00641A9C"/>
    <w:rsid w:val="006662D2"/>
    <w:rsid w:val="00666745"/>
    <w:rsid w:val="00672BA8"/>
    <w:rsid w:val="00675565"/>
    <w:rsid w:val="00687CFB"/>
    <w:rsid w:val="006912B8"/>
    <w:rsid w:val="00696B6E"/>
    <w:rsid w:val="006A4C7F"/>
    <w:rsid w:val="006A5F0E"/>
    <w:rsid w:val="006B376A"/>
    <w:rsid w:val="006B718B"/>
    <w:rsid w:val="006C102B"/>
    <w:rsid w:val="006C28FD"/>
    <w:rsid w:val="006E44E0"/>
    <w:rsid w:val="006F5FF0"/>
    <w:rsid w:val="007032E9"/>
    <w:rsid w:val="00704374"/>
    <w:rsid w:val="00711B92"/>
    <w:rsid w:val="0071528D"/>
    <w:rsid w:val="00724F88"/>
    <w:rsid w:val="007262F3"/>
    <w:rsid w:val="00732646"/>
    <w:rsid w:val="007408C9"/>
    <w:rsid w:val="007418E6"/>
    <w:rsid w:val="00745B6E"/>
    <w:rsid w:val="0076276F"/>
    <w:rsid w:val="00764DEF"/>
    <w:rsid w:val="007718C6"/>
    <w:rsid w:val="007860FC"/>
    <w:rsid w:val="007A64D3"/>
    <w:rsid w:val="007B577A"/>
    <w:rsid w:val="007C0CB6"/>
    <w:rsid w:val="007C0CCE"/>
    <w:rsid w:val="007C31CF"/>
    <w:rsid w:val="007F1108"/>
    <w:rsid w:val="008045C5"/>
    <w:rsid w:val="00804D78"/>
    <w:rsid w:val="008134B4"/>
    <w:rsid w:val="008231CD"/>
    <w:rsid w:val="00827506"/>
    <w:rsid w:val="00835D9E"/>
    <w:rsid w:val="00835F7E"/>
    <w:rsid w:val="00842945"/>
    <w:rsid w:val="008545DF"/>
    <w:rsid w:val="00855887"/>
    <w:rsid w:val="00857975"/>
    <w:rsid w:val="00866BB6"/>
    <w:rsid w:val="00872D54"/>
    <w:rsid w:val="008A0051"/>
    <w:rsid w:val="008A60DE"/>
    <w:rsid w:val="008C20FC"/>
    <w:rsid w:val="008C241F"/>
    <w:rsid w:val="008C32C4"/>
    <w:rsid w:val="008C5BB3"/>
    <w:rsid w:val="008F1F19"/>
    <w:rsid w:val="008F5085"/>
    <w:rsid w:val="008F5B3A"/>
    <w:rsid w:val="009034F0"/>
    <w:rsid w:val="009075D1"/>
    <w:rsid w:val="009163B3"/>
    <w:rsid w:val="009228E7"/>
    <w:rsid w:val="0093059F"/>
    <w:rsid w:val="009322B0"/>
    <w:rsid w:val="00940361"/>
    <w:rsid w:val="00952A32"/>
    <w:rsid w:val="00954FEE"/>
    <w:rsid w:val="00964370"/>
    <w:rsid w:val="009675E6"/>
    <w:rsid w:val="009700D4"/>
    <w:rsid w:val="009774C2"/>
    <w:rsid w:val="00977789"/>
    <w:rsid w:val="00986EEA"/>
    <w:rsid w:val="009935E0"/>
    <w:rsid w:val="009A177D"/>
    <w:rsid w:val="009A3D5F"/>
    <w:rsid w:val="009A7F6C"/>
    <w:rsid w:val="009B14ED"/>
    <w:rsid w:val="009C2B30"/>
    <w:rsid w:val="009D366E"/>
    <w:rsid w:val="009E6839"/>
    <w:rsid w:val="009E70CA"/>
    <w:rsid w:val="009F2F92"/>
    <w:rsid w:val="009F465D"/>
    <w:rsid w:val="009F5B95"/>
    <w:rsid w:val="00A02750"/>
    <w:rsid w:val="00A06A78"/>
    <w:rsid w:val="00A06D13"/>
    <w:rsid w:val="00A10800"/>
    <w:rsid w:val="00A21A2B"/>
    <w:rsid w:val="00A3129C"/>
    <w:rsid w:val="00A57268"/>
    <w:rsid w:val="00A71835"/>
    <w:rsid w:val="00A72441"/>
    <w:rsid w:val="00A7358E"/>
    <w:rsid w:val="00A75588"/>
    <w:rsid w:val="00AA3D91"/>
    <w:rsid w:val="00AA4642"/>
    <w:rsid w:val="00AB2101"/>
    <w:rsid w:val="00AB3C68"/>
    <w:rsid w:val="00AC2B3F"/>
    <w:rsid w:val="00AC50DF"/>
    <w:rsid w:val="00AD6574"/>
    <w:rsid w:val="00AE1B31"/>
    <w:rsid w:val="00AE28B7"/>
    <w:rsid w:val="00AF1F6A"/>
    <w:rsid w:val="00B261C9"/>
    <w:rsid w:val="00B30425"/>
    <w:rsid w:val="00B511FA"/>
    <w:rsid w:val="00B55FFC"/>
    <w:rsid w:val="00B60F69"/>
    <w:rsid w:val="00B74FAA"/>
    <w:rsid w:val="00B865AC"/>
    <w:rsid w:val="00B956DC"/>
    <w:rsid w:val="00BA2E51"/>
    <w:rsid w:val="00BA66C3"/>
    <w:rsid w:val="00BB5EB5"/>
    <w:rsid w:val="00BB75E2"/>
    <w:rsid w:val="00BC088B"/>
    <w:rsid w:val="00BC63C8"/>
    <w:rsid w:val="00BD00CC"/>
    <w:rsid w:val="00BD648B"/>
    <w:rsid w:val="00BE4A53"/>
    <w:rsid w:val="00C21087"/>
    <w:rsid w:val="00C22CAA"/>
    <w:rsid w:val="00C24A99"/>
    <w:rsid w:val="00C2523A"/>
    <w:rsid w:val="00C34026"/>
    <w:rsid w:val="00C34EF3"/>
    <w:rsid w:val="00C4172D"/>
    <w:rsid w:val="00C42723"/>
    <w:rsid w:val="00C45905"/>
    <w:rsid w:val="00C61CA4"/>
    <w:rsid w:val="00C65BAF"/>
    <w:rsid w:val="00C70149"/>
    <w:rsid w:val="00C72D13"/>
    <w:rsid w:val="00C73F3C"/>
    <w:rsid w:val="00C9212C"/>
    <w:rsid w:val="00CB16D2"/>
    <w:rsid w:val="00CB3C91"/>
    <w:rsid w:val="00CB5638"/>
    <w:rsid w:val="00CB7412"/>
    <w:rsid w:val="00CC49BA"/>
    <w:rsid w:val="00CC69AD"/>
    <w:rsid w:val="00CD05DC"/>
    <w:rsid w:val="00CD5B0D"/>
    <w:rsid w:val="00CE1B51"/>
    <w:rsid w:val="00CF19F6"/>
    <w:rsid w:val="00CF1A7B"/>
    <w:rsid w:val="00CF242D"/>
    <w:rsid w:val="00CF27CE"/>
    <w:rsid w:val="00CF3B80"/>
    <w:rsid w:val="00D03999"/>
    <w:rsid w:val="00D13A04"/>
    <w:rsid w:val="00D2066D"/>
    <w:rsid w:val="00D354E9"/>
    <w:rsid w:val="00D359FA"/>
    <w:rsid w:val="00D3770A"/>
    <w:rsid w:val="00D43E0F"/>
    <w:rsid w:val="00D43F4D"/>
    <w:rsid w:val="00D51779"/>
    <w:rsid w:val="00D53CE5"/>
    <w:rsid w:val="00D560F0"/>
    <w:rsid w:val="00D574F4"/>
    <w:rsid w:val="00D66487"/>
    <w:rsid w:val="00D6766E"/>
    <w:rsid w:val="00DA2778"/>
    <w:rsid w:val="00DB3723"/>
    <w:rsid w:val="00DB5895"/>
    <w:rsid w:val="00DB61ED"/>
    <w:rsid w:val="00DB723E"/>
    <w:rsid w:val="00DC1831"/>
    <w:rsid w:val="00DC790F"/>
    <w:rsid w:val="00DD11FF"/>
    <w:rsid w:val="00DD6EA1"/>
    <w:rsid w:val="00DE2C83"/>
    <w:rsid w:val="00DE3138"/>
    <w:rsid w:val="00E036BC"/>
    <w:rsid w:val="00E036D2"/>
    <w:rsid w:val="00E06ABE"/>
    <w:rsid w:val="00E2324F"/>
    <w:rsid w:val="00E3286D"/>
    <w:rsid w:val="00E413DD"/>
    <w:rsid w:val="00E42A67"/>
    <w:rsid w:val="00E564FD"/>
    <w:rsid w:val="00E624B6"/>
    <w:rsid w:val="00E71A60"/>
    <w:rsid w:val="00E85C61"/>
    <w:rsid w:val="00E93C01"/>
    <w:rsid w:val="00EB4592"/>
    <w:rsid w:val="00EC17B9"/>
    <w:rsid w:val="00EC43A4"/>
    <w:rsid w:val="00ED4D40"/>
    <w:rsid w:val="00EE0188"/>
    <w:rsid w:val="00EF3BF9"/>
    <w:rsid w:val="00F00F7B"/>
    <w:rsid w:val="00F018C2"/>
    <w:rsid w:val="00F10D0C"/>
    <w:rsid w:val="00F23927"/>
    <w:rsid w:val="00F307DF"/>
    <w:rsid w:val="00F36A49"/>
    <w:rsid w:val="00F40180"/>
    <w:rsid w:val="00F456CF"/>
    <w:rsid w:val="00F53FDC"/>
    <w:rsid w:val="00F541E4"/>
    <w:rsid w:val="00F55D8F"/>
    <w:rsid w:val="00F62118"/>
    <w:rsid w:val="00F65E44"/>
    <w:rsid w:val="00F912C8"/>
    <w:rsid w:val="00F923B3"/>
    <w:rsid w:val="00FA3EB3"/>
    <w:rsid w:val="00FB041A"/>
    <w:rsid w:val="00FB10CF"/>
    <w:rsid w:val="00FB37B5"/>
    <w:rsid w:val="00FB702A"/>
    <w:rsid w:val="00FC15A9"/>
    <w:rsid w:val="00FC22C5"/>
    <w:rsid w:val="00FC7677"/>
    <w:rsid w:val="00FD2DB0"/>
    <w:rsid w:val="00FD35A6"/>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8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506"/>
  </w:style>
  <w:style w:type="paragraph" w:styleId="Titre1">
    <w:name w:val="heading 1"/>
    <w:basedOn w:val="Normal"/>
    <w:next w:val="Normal"/>
    <w:link w:val="Titre1C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semiHidden/>
    <w:rsid w:val="001A0130"/>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phedeliste">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after="0" w:line="216" w:lineRule="auto"/>
    </w:pPr>
    <w:rPr>
      <w:i/>
      <w:sz w:val="16"/>
    </w:rPr>
  </w:style>
  <w:style w:type="paragraph" w:styleId="Signature">
    <w:name w:val="Signature"/>
    <w:basedOn w:val="Normal"/>
    <w:link w:val="SignatureCar"/>
    <w:uiPriority w:val="99"/>
    <w:rsid w:val="00CB16D2"/>
    <w:pPr>
      <w:spacing w:after="0" w:line="240" w:lineRule="auto"/>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pPr>
      <w:spacing w:after="0" w:line="240" w:lineRule="auto"/>
    </w:pPr>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pPr>
      <w:spacing w:after="0"/>
    </w:pPr>
    <w:rPr>
      <w:sz w:val="18"/>
    </w:rPr>
  </w:style>
  <w:style w:type="table" w:customStyle="1" w:styleId="Heuresdouverture">
    <w:name w:val="Heures d’ouverture"/>
    <w:basedOn w:val="Tableau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character" w:styleId="Lienhypertexte">
    <w:name w:val="Hyperlink"/>
    <w:basedOn w:val="Policepardfaut"/>
    <w:uiPriority w:val="99"/>
    <w:unhideWhenUsed/>
    <w:rsid w:val="00952A32"/>
    <w:rPr>
      <w:color w:val="0096D2" w:themeColor="hyperlink"/>
      <w:u w:val="single"/>
    </w:rPr>
  </w:style>
  <w:style w:type="table" w:customStyle="1" w:styleId="Tableausimple41">
    <w:name w:val="Tableau simple 41"/>
    <w:basedOn w:val="TableauNormal"/>
    <w:uiPriority w:val="44"/>
    <w:rsid w:val="009B14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suivivisit">
    <w:name w:val="FollowedHyperlink"/>
    <w:basedOn w:val="Policepardfaut"/>
    <w:uiPriority w:val="99"/>
    <w:semiHidden/>
    <w:unhideWhenUsed/>
    <w:rsid w:val="009B14ED"/>
    <w:rPr>
      <w:color w:val="00578B" w:themeColor="followedHyperlink"/>
      <w:u w:val="single"/>
    </w:rPr>
  </w:style>
  <w:style w:type="character" w:customStyle="1" w:styleId="Style1">
    <w:name w:val="Style1"/>
    <w:basedOn w:val="Policepardfaut"/>
    <w:uiPriority w:val="1"/>
    <w:rsid w:val="00282A28"/>
    <w:rPr>
      <w:rFonts w:ascii="Arial" w:hAnsi="Arial"/>
      <w:sz w:val="20"/>
    </w:rPr>
  </w:style>
  <w:style w:type="table" w:customStyle="1" w:styleId="Tableausimple11">
    <w:name w:val="Tableau simple 11"/>
    <w:basedOn w:val="TableauNormal"/>
    <w:uiPriority w:val="41"/>
    <w:rsid w:val="008F1F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2">
    <w:name w:val="Style2"/>
    <w:basedOn w:val="Policepardfaut"/>
    <w:uiPriority w:val="1"/>
    <w:rsid w:val="0093059F"/>
    <w:rPr>
      <w:rFonts w:ascii="Arial" w:hAnsi="Arial"/>
      <w:sz w:val="20"/>
    </w:rPr>
  </w:style>
  <w:style w:type="character" w:customStyle="1" w:styleId="Style3">
    <w:name w:val="Style3"/>
    <w:basedOn w:val="Policepardfaut"/>
    <w:uiPriority w:val="1"/>
    <w:rsid w:val="00610C3E"/>
    <w:rPr>
      <w:rFonts w:ascii="Arial" w:hAnsi="Arial"/>
      <w:b/>
      <w:sz w:val="20"/>
    </w:rPr>
  </w:style>
  <w:style w:type="character" w:customStyle="1" w:styleId="Style4">
    <w:name w:val="Style4"/>
    <w:basedOn w:val="Policepardfaut"/>
    <w:uiPriority w:val="1"/>
    <w:rsid w:val="00CB3C91"/>
    <w:rPr>
      <w:rFonts w:ascii="Arial" w:hAnsi="Arial"/>
      <w:sz w:val="20"/>
    </w:rPr>
  </w:style>
  <w:style w:type="character" w:customStyle="1" w:styleId="Style5">
    <w:name w:val="Style5"/>
    <w:basedOn w:val="Policepardfaut"/>
    <w:uiPriority w:val="1"/>
    <w:qFormat/>
    <w:rsid w:val="00CB3C91"/>
    <w:rPr>
      <w:rFonts w:ascii="Arial" w:hAnsi="Arial"/>
      <w:sz w:val="20"/>
    </w:rPr>
  </w:style>
  <w:style w:type="character" w:customStyle="1" w:styleId="Style6">
    <w:name w:val="Style6"/>
    <w:basedOn w:val="Policepardfaut"/>
    <w:uiPriority w:val="1"/>
    <w:rsid w:val="0054419B"/>
    <w:rPr>
      <w:rFonts w:ascii="Arial Gras" w:hAnsi="Arial Gras"/>
      <w:b/>
      <w:caps/>
      <w:smallCaps w:val="0"/>
      <w:strike w:val="0"/>
      <w:dstrike w:val="0"/>
      <w:vanish w:val="0"/>
      <w:sz w:val="20"/>
      <w:vertAlign w:val="baseline"/>
    </w:rPr>
  </w:style>
  <w:style w:type="character" w:customStyle="1" w:styleId="Style7">
    <w:name w:val="Style7"/>
    <w:basedOn w:val="Policepardfaut"/>
    <w:uiPriority w:val="1"/>
    <w:rsid w:val="00E036D2"/>
    <w:rPr>
      <w:spacing w:val="2"/>
      <w:kern w:val="16"/>
      <w:position w:val="0"/>
      <w14:ligatures w14:val="all"/>
      <w14:numForm w14:val="oldStyle"/>
      <w14:numSpacing w14:val="tabular"/>
      <w14:stylisticSets>
        <w14:styleSet w14:id="3"/>
      </w14:stylisticSets>
      <w14:cntxtAlts/>
    </w:rPr>
  </w:style>
  <w:style w:type="character" w:customStyle="1" w:styleId="Style8">
    <w:name w:val="Style8"/>
    <w:basedOn w:val="Policepardfaut"/>
    <w:uiPriority w:val="1"/>
    <w:rsid w:val="001C0B6F"/>
    <w:rPr>
      <w:rFonts w:ascii="## ## ## ## ##" w:hAnsi="## ## ## ## ##"/>
      <w:caps/>
      <w:smallCaps w:val="0"/>
      <w:strike w:val="0"/>
      <w:dstrike w:val="0"/>
      <w:vanish w:val="0"/>
      <w:sz w:val="20"/>
      <w:vertAlign w:val="baseline"/>
    </w:rPr>
  </w:style>
  <w:style w:type="character" w:styleId="Marquedecommentaire">
    <w:name w:val="annotation reference"/>
    <w:basedOn w:val="Policepardfaut"/>
    <w:uiPriority w:val="99"/>
    <w:semiHidden/>
    <w:unhideWhenUsed/>
    <w:rsid w:val="00EC17B9"/>
    <w:rPr>
      <w:sz w:val="16"/>
      <w:szCs w:val="16"/>
    </w:rPr>
  </w:style>
  <w:style w:type="paragraph" w:styleId="Commentaire">
    <w:name w:val="annotation text"/>
    <w:basedOn w:val="Normal"/>
    <w:link w:val="CommentaireCar"/>
    <w:uiPriority w:val="99"/>
    <w:unhideWhenUsed/>
    <w:rsid w:val="00EC17B9"/>
    <w:pPr>
      <w:spacing w:line="240" w:lineRule="auto"/>
    </w:pPr>
    <w:rPr>
      <w:sz w:val="20"/>
      <w:szCs w:val="20"/>
    </w:rPr>
  </w:style>
  <w:style w:type="character" w:customStyle="1" w:styleId="CommentaireCar">
    <w:name w:val="Commentaire Car"/>
    <w:basedOn w:val="Policepardfaut"/>
    <w:link w:val="Commentaire"/>
    <w:uiPriority w:val="99"/>
    <w:rsid w:val="00EC17B9"/>
    <w:rPr>
      <w:sz w:val="20"/>
      <w:szCs w:val="20"/>
    </w:rPr>
  </w:style>
  <w:style w:type="paragraph" w:styleId="Objetducommentaire">
    <w:name w:val="annotation subject"/>
    <w:basedOn w:val="Commentaire"/>
    <w:next w:val="Commentaire"/>
    <w:link w:val="ObjetducommentaireCar"/>
    <w:uiPriority w:val="99"/>
    <w:semiHidden/>
    <w:unhideWhenUsed/>
    <w:rsid w:val="00EC17B9"/>
    <w:rPr>
      <w:b/>
      <w:bCs/>
    </w:rPr>
  </w:style>
  <w:style w:type="character" w:customStyle="1" w:styleId="ObjetducommentaireCar">
    <w:name w:val="Objet du commentaire Car"/>
    <w:basedOn w:val="CommentaireCar"/>
    <w:link w:val="Objetducommentaire"/>
    <w:uiPriority w:val="99"/>
    <w:semiHidden/>
    <w:rsid w:val="00EC17B9"/>
    <w:rPr>
      <w:b/>
      <w:bCs/>
      <w:sz w:val="20"/>
      <w:szCs w:val="20"/>
    </w:rPr>
  </w:style>
  <w:style w:type="paragraph" w:styleId="Rvision">
    <w:name w:val="Revision"/>
    <w:hidden/>
    <w:uiPriority w:val="99"/>
    <w:semiHidden/>
    <w:rsid w:val="00C42723"/>
    <w:pPr>
      <w:spacing w:after="0" w:line="240" w:lineRule="auto"/>
    </w:pPr>
  </w:style>
  <w:style w:type="character" w:customStyle="1" w:styleId="Style9">
    <w:name w:val="Style9"/>
    <w:basedOn w:val="Policepardfaut"/>
    <w:uiPriority w:val="1"/>
    <w:rsid w:val="00EF3BF9"/>
    <w:rPr>
      <w:rFonts w:ascii="Arial" w:hAnsi="Arial"/>
      <w:sz w:val="20"/>
    </w:rPr>
  </w:style>
  <w:style w:type="character" w:customStyle="1" w:styleId="Style10">
    <w:name w:val="Style10"/>
    <w:basedOn w:val="Policepardfaut"/>
    <w:uiPriority w:val="1"/>
    <w:rsid w:val="00EF3BF9"/>
    <w:rPr>
      <w:rFonts w:ascii="Arial" w:hAnsi="Arial"/>
      <w:color w:val="000000" w:themeColor="text1"/>
      <w:sz w:val="20"/>
    </w:rPr>
  </w:style>
  <w:style w:type="character" w:customStyle="1" w:styleId="Style11">
    <w:name w:val="Style11"/>
    <w:basedOn w:val="Policepardfaut"/>
    <w:uiPriority w:val="1"/>
    <w:rsid w:val="00EF3BF9"/>
    <w:rPr>
      <w:rFonts w:ascii="Arial" w:hAnsi="Arial"/>
      <w:caps/>
      <w:smallCaps w:val="0"/>
      <w:color w:val="auto"/>
      <w:sz w:val="20"/>
    </w:rPr>
  </w:style>
  <w:style w:type="table" w:styleId="Grilleclaire-Accent4">
    <w:name w:val="Light Grid Accent 4"/>
    <w:basedOn w:val="TableauNormal"/>
    <w:uiPriority w:val="62"/>
    <w:rsid w:val="00F55D8F"/>
    <w:pPr>
      <w:spacing w:after="0" w:line="240" w:lineRule="auto"/>
    </w:pPr>
    <w:tblPr>
      <w:tblStyleRowBandSize w:val="1"/>
      <w:tblStyleColBandSize w:val="1"/>
      <w:tblBorders>
        <w:top w:val="single" w:sz="8" w:space="0" w:color="E8E8E8" w:themeColor="accent4"/>
        <w:left w:val="single" w:sz="8" w:space="0" w:color="E8E8E8" w:themeColor="accent4"/>
        <w:bottom w:val="single" w:sz="8" w:space="0" w:color="E8E8E8" w:themeColor="accent4"/>
        <w:right w:val="single" w:sz="8" w:space="0" w:color="E8E8E8" w:themeColor="accent4"/>
        <w:insideH w:val="single" w:sz="8" w:space="0" w:color="E8E8E8" w:themeColor="accent4"/>
        <w:insideV w:val="single" w:sz="8" w:space="0" w:color="E8E8E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18" w:space="0" w:color="E8E8E8" w:themeColor="accent4"/>
          <w:right w:val="single" w:sz="8" w:space="0" w:color="E8E8E8" w:themeColor="accent4"/>
          <w:insideH w:val="nil"/>
          <w:insideV w:val="single" w:sz="8" w:space="0" w:color="E8E8E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E8E8" w:themeColor="accent4"/>
          <w:left w:val="single" w:sz="8" w:space="0" w:color="E8E8E8" w:themeColor="accent4"/>
          <w:bottom w:val="single" w:sz="8" w:space="0" w:color="E8E8E8" w:themeColor="accent4"/>
          <w:right w:val="single" w:sz="8" w:space="0" w:color="E8E8E8" w:themeColor="accent4"/>
          <w:insideH w:val="nil"/>
          <w:insideV w:val="single" w:sz="8" w:space="0" w:color="E8E8E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tcPr>
    </w:tblStylePr>
    <w:tblStylePr w:type="band1Vert">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shd w:val="clear" w:color="auto" w:fill="F9F9F9" w:themeFill="accent4" w:themeFillTint="3F"/>
      </w:tcPr>
    </w:tblStylePr>
    <w:tblStylePr w:type="band1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shd w:val="clear" w:color="auto" w:fill="F9F9F9" w:themeFill="accent4" w:themeFillTint="3F"/>
      </w:tcPr>
    </w:tblStylePr>
    <w:tblStylePr w:type="band2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23621">
      <w:bodyDiv w:val="1"/>
      <w:marLeft w:val="0"/>
      <w:marRight w:val="0"/>
      <w:marTop w:val="0"/>
      <w:marBottom w:val="0"/>
      <w:divBdr>
        <w:top w:val="none" w:sz="0" w:space="0" w:color="auto"/>
        <w:left w:val="none" w:sz="0" w:space="0" w:color="auto"/>
        <w:bottom w:val="none" w:sz="0" w:space="0" w:color="auto"/>
        <w:right w:val="none" w:sz="0" w:space="0" w:color="auto"/>
      </w:divBdr>
      <w:divsChild>
        <w:div w:id="19263068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www.legifrance.gouv.fr/download/pdf?id=Oz_6gwCGDRebUql-vqlZhMiBBOvFBquP8SLVDhQ4mrg%3D" TargetMode="External"/><Relationship Id="rId26" Type="http://schemas.openxmlformats.org/officeDocument/2006/relationships/diagramLayout" Target="diagrams/layout2.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uvernement.fr/toutes-les-reponses-a-vos-questions-sur-l-indemnite-inflation#surveyContainer" TargetMode="External"/><Relationship Id="rId25" Type="http://schemas.openxmlformats.org/officeDocument/2006/relationships/diagramData" Target="diagrams/data2.xm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uvernement.fr/toutes-les-reponses-a-vos-questions-sur-l-indemnite-inflation" TargetMode="External"/><Relationship Id="rId20" Type="http://schemas.openxmlformats.org/officeDocument/2006/relationships/diagramData" Target="diagrams/data1.xml"/><Relationship Id="rId29" Type="http://schemas.microsoft.com/office/2007/relationships/diagramDrawing" Target="diagrams/drawing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france.gouv.fr/download/pdf?id=Oz_6gwCGDRebUql-vqlZhMiBBOvFBquP8SLVDhQ4mrg%3D" TargetMode="External"/><Relationship Id="rId24" Type="http://schemas.microsoft.com/office/2007/relationships/diagramDrawing" Target="diagrams/drawing1.xml"/><Relationship Id="rId32" Type="http://schemas.openxmlformats.org/officeDocument/2006/relationships/hyperlink" Target="https://accolad.ac-montpellier.fr/section/ma-carriere/services-de-gestion-des-personnels"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uvernement.fr/toutes-les-reponses-a-vos-questions-sur-l-indemnite-inflation"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120.jpg"/><Relationship Id="rId2" Type="http://schemas.openxmlformats.org/officeDocument/2006/relationships/image" Target="media/image13.gif"/><Relationship Id="rId1" Type="http://schemas.openxmlformats.org/officeDocument/2006/relationships/image" Target="media/image12.jpg"/><Relationship Id="rId6" Type="http://schemas.openxmlformats.org/officeDocument/2006/relationships/image" Target="media/image14.jpeg"/><Relationship Id="rId5" Type="http://schemas.openxmlformats.org/officeDocument/2006/relationships/image" Target="media/image15.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len\AppData\Roaming\Microsoft\Templates\Formulaire%20de%20mise%20&#224;%20jour%20pour%20cabinet%20-%20Sant&#233;.dotx" TargetMode="Externa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EB8003-EC20-4BBB-BD8C-9EAFBEF330BC}" type="doc">
      <dgm:prSet loTypeId="urn:microsoft.com/office/officeart/2005/8/layout/orgChart1" loCatId="hierarchy" qsTypeId="urn:microsoft.com/office/officeart/2005/8/quickstyle/simple1" qsCatId="simple" csTypeId="urn:microsoft.com/office/officeart/2005/8/colors/accent3_5" csCatId="accent3" phldr="1"/>
      <dgm:spPr/>
      <dgm:t>
        <a:bodyPr/>
        <a:lstStyle/>
        <a:p>
          <a:endParaRPr lang="fr-FR"/>
        </a:p>
      </dgm:t>
    </dgm:pt>
    <dgm:pt modelId="{2C6BE8CE-936C-4407-BA3A-7CDB6A5B456F}">
      <dgm:prSet phldrT="[Texte]" custT="1"/>
      <dgm:spPr>
        <a:solidFill>
          <a:schemeClr val="accent3">
            <a:hueOff val="0"/>
            <a:satOff val="0"/>
            <a:lumOff val="0"/>
            <a:alpha val="12000"/>
          </a:schemeClr>
        </a:solidFill>
      </dgm:spPr>
      <dgm:t>
        <a:bodyPr/>
        <a:lstStyle/>
        <a:p>
          <a:pPr algn="ctr"/>
          <a:r>
            <a:rPr lang="fr-FR" sz="1000" b="0">
              <a:solidFill>
                <a:sysClr val="windowText" lastClr="000000"/>
              </a:solidFill>
              <a:latin typeface="Arial" panose="020B0604020202020204" pitchFamily="34" charset="0"/>
              <a:cs typeface="Arial" panose="020B0604020202020204" pitchFamily="34" charset="0"/>
            </a:rPr>
            <a:t>Si j’ai eu un seul employeur en octobre 2021</a:t>
          </a:r>
        </a:p>
      </dgm:t>
    </dgm:pt>
    <dgm:pt modelId="{6C95C22E-3AE3-4191-ACA3-B27C28820B6A}" type="parTrans" cxnId="{D87BB0FC-6126-4011-B475-42DF8517D180}">
      <dgm:prSet/>
      <dgm:spPr/>
      <dgm:t>
        <a:bodyPr/>
        <a:lstStyle/>
        <a:p>
          <a:pPr algn="ctr"/>
          <a:endParaRPr lang="fr-FR" b="1"/>
        </a:p>
      </dgm:t>
    </dgm:pt>
    <dgm:pt modelId="{F1CB6119-31CC-44C7-AE8A-AD69B781451C}" type="sibTrans" cxnId="{D87BB0FC-6126-4011-B475-42DF8517D180}">
      <dgm:prSet/>
      <dgm:spPr/>
      <dgm:t>
        <a:bodyPr/>
        <a:lstStyle/>
        <a:p>
          <a:pPr algn="ctr"/>
          <a:endParaRPr lang="fr-FR" b="1"/>
        </a:p>
      </dgm:t>
    </dgm:pt>
    <dgm:pt modelId="{1306F41D-51B1-40AD-8CC5-9ABA2FC18C34}">
      <dgm:prSet phldrT="[Texte]" custT="1"/>
      <dgm:spPr>
        <a:solidFill>
          <a:schemeClr val="accent3">
            <a:hueOff val="0"/>
            <a:satOff val="0"/>
            <a:lumOff val="0"/>
            <a:alpha val="16000"/>
          </a:schemeClr>
        </a:solidFill>
      </dgm:spPr>
      <dgm:t>
        <a:bodyPr/>
        <a:lstStyle/>
        <a:p>
          <a:pPr algn="ctr"/>
          <a:r>
            <a:rPr lang="fr-FR" sz="1000" b="0">
              <a:solidFill>
                <a:srgbClr val="FF0000"/>
              </a:solidFill>
              <a:latin typeface="Arial" panose="020B0604020202020204" pitchFamily="34" charset="0"/>
              <a:cs typeface="Arial" panose="020B0604020202020204" pitchFamily="34" charset="0"/>
            </a:rPr>
            <a:t>Et que j’ai travaillé plus de 20h </a:t>
          </a:r>
        </a:p>
        <a:p>
          <a:pPr algn="ctr"/>
          <a:r>
            <a:rPr lang="fr-FR" sz="1000" b="0">
              <a:solidFill>
                <a:sysClr val="windowText" lastClr="000000"/>
              </a:solidFill>
              <a:latin typeface="Arial" panose="020B0604020202020204" pitchFamily="34" charset="0"/>
              <a:cs typeface="Arial" panose="020B0604020202020204" pitchFamily="34" charset="0"/>
            </a:rPr>
            <a:t>ou 3 jours quand la durée du travail est exprimée en jours</a:t>
          </a:r>
        </a:p>
      </dgm:t>
    </dgm:pt>
    <dgm:pt modelId="{F9C3518C-0ABA-4D6E-B275-39D78CE9B0C6}" type="parTrans" cxnId="{8D9ED0DF-5515-4EC3-9DB9-5D4BA8EE1E28}">
      <dgm:prSet/>
      <dgm:spPr>
        <a:ln>
          <a:solidFill>
            <a:schemeClr val="tx2">
              <a:lumMod val="50000"/>
            </a:schemeClr>
          </a:solidFill>
          <a:tailEnd type="triangle"/>
        </a:ln>
      </dgm:spPr>
      <dgm:t>
        <a:bodyPr/>
        <a:lstStyle/>
        <a:p>
          <a:pPr algn="ctr"/>
          <a:endParaRPr lang="fr-FR" b="1"/>
        </a:p>
      </dgm:t>
    </dgm:pt>
    <dgm:pt modelId="{A27DD60B-2D8C-46B1-A04E-0B51BE0305F1}" type="sibTrans" cxnId="{8D9ED0DF-5515-4EC3-9DB9-5D4BA8EE1E28}">
      <dgm:prSet/>
      <dgm:spPr/>
      <dgm:t>
        <a:bodyPr/>
        <a:lstStyle/>
        <a:p>
          <a:pPr algn="ctr"/>
          <a:endParaRPr lang="fr-FR" b="1"/>
        </a:p>
      </dgm:t>
    </dgm:pt>
    <dgm:pt modelId="{FFF3CDA0-19B5-40F1-A3CE-A6B15C47C999}">
      <dgm:prSet phldrT="[Texte]" custT="1"/>
      <dgm:spPr>
        <a:solidFill>
          <a:schemeClr val="accent3">
            <a:hueOff val="0"/>
            <a:satOff val="0"/>
            <a:lumOff val="0"/>
            <a:alpha val="9000"/>
          </a:schemeClr>
        </a:solidFill>
      </dgm:spPr>
      <dgm:t>
        <a:bodyPr/>
        <a:lstStyle/>
        <a:p>
          <a:pPr algn="ctr"/>
          <a:r>
            <a:rPr lang="fr-FR" sz="1000" b="0">
              <a:solidFill>
                <a:sysClr val="windowText" lastClr="000000"/>
              </a:solidFill>
              <a:latin typeface="Arial" panose="020B0604020202020204" pitchFamily="34" charset="0"/>
              <a:cs typeface="Arial" panose="020B0604020202020204" pitchFamily="34" charset="0"/>
            </a:rPr>
            <a:t>Alors mon employeur me verse automatiquement l’indemnité</a:t>
          </a:r>
        </a:p>
      </dgm:t>
    </dgm:pt>
    <dgm:pt modelId="{FA2F6FCA-175F-4ED7-843A-DCBF38589B95}" type="parTrans" cxnId="{4ABFDC0D-77D1-4F8A-A8FA-04FAB4A169DB}">
      <dgm:prSet/>
      <dgm:spPr>
        <a:ln>
          <a:solidFill>
            <a:schemeClr val="tx2">
              <a:lumMod val="50000"/>
            </a:schemeClr>
          </a:solidFill>
          <a:tailEnd type="triangle"/>
        </a:ln>
      </dgm:spPr>
      <dgm:t>
        <a:bodyPr/>
        <a:lstStyle/>
        <a:p>
          <a:pPr algn="ctr"/>
          <a:endParaRPr lang="fr-FR" b="1"/>
        </a:p>
      </dgm:t>
    </dgm:pt>
    <dgm:pt modelId="{1F98DF9A-A2BE-4B65-AFCD-CAB2D2BECD06}" type="sibTrans" cxnId="{4ABFDC0D-77D1-4F8A-A8FA-04FAB4A169DB}">
      <dgm:prSet/>
      <dgm:spPr/>
      <dgm:t>
        <a:bodyPr/>
        <a:lstStyle/>
        <a:p>
          <a:pPr algn="ctr"/>
          <a:endParaRPr lang="fr-FR" b="1"/>
        </a:p>
      </dgm:t>
    </dgm:pt>
    <dgm:pt modelId="{5E0F7A89-577B-4ED4-96F2-E47A8FA3682E}">
      <dgm:prSet phldrT="[Texte]" custT="1"/>
      <dgm:spPr>
        <a:solidFill>
          <a:schemeClr val="accent3">
            <a:hueOff val="0"/>
            <a:satOff val="0"/>
            <a:lumOff val="0"/>
            <a:alpha val="16000"/>
          </a:schemeClr>
        </a:solidFill>
      </dgm:spPr>
      <dgm:t>
        <a:bodyPr/>
        <a:lstStyle/>
        <a:p>
          <a:pPr algn="ctr"/>
          <a:r>
            <a:rPr lang="fr-FR" sz="1000" b="0">
              <a:solidFill>
                <a:srgbClr val="C00000"/>
              </a:solidFill>
              <a:latin typeface="Arial" panose="020B0604020202020204" pitchFamily="34" charset="0"/>
              <a:cs typeface="Arial" panose="020B0604020202020204" pitchFamily="34" charset="0"/>
            </a:rPr>
            <a:t>Et que j’ai travaillé moins de 20h </a:t>
          </a:r>
        </a:p>
        <a:p>
          <a:pPr algn="ctr"/>
          <a:r>
            <a:rPr lang="fr-FR" sz="1000" b="0">
              <a:solidFill>
                <a:sysClr val="windowText" lastClr="000000"/>
              </a:solidFill>
              <a:latin typeface="Arial" panose="020B0604020202020204" pitchFamily="34" charset="0"/>
              <a:cs typeface="Arial" panose="020B0604020202020204" pitchFamily="34" charset="0"/>
            </a:rPr>
            <a:t>ou 3 jours quand la durée du travail est exprimée en jours</a:t>
          </a:r>
        </a:p>
      </dgm:t>
    </dgm:pt>
    <dgm:pt modelId="{46559AFB-2C08-4D74-A252-FB8F8B552F9E}" type="parTrans" cxnId="{7818D105-7814-4868-85FE-3C3DDE91DC12}">
      <dgm:prSet/>
      <dgm:spPr>
        <a:ln>
          <a:solidFill>
            <a:schemeClr val="tx2">
              <a:lumMod val="50000"/>
            </a:schemeClr>
          </a:solidFill>
          <a:tailEnd type="triangle"/>
        </a:ln>
      </dgm:spPr>
      <dgm:t>
        <a:bodyPr/>
        <a:lstStyle/>
        <a:p>
          <a:pPr algn="ctr"/>
          <a:endParaRPr lang="fr-FR" b="1"/>
        </a:p>
      </dgm:t>
    </dgm:pt>
    <dgm:pt modelId="{631A0D21-2B5D-4F06-AAFF-0273F2332F2F}" type="sibTrans" cxnId="{7818D105-7814-4868-85FE-3C3DDE91DC12}">
      <dgm:prSet/>
      <dgm:spPr/>
      <dgm:t>
        <a:bodyPr/>
        <a:lstStyle/>
        <a:p>
          <a:pPr algn="ctr"/>
          <a:endParaRPr lang="fr-FR" b="1"/>
        </a:p>
      </dgm:t>
    </dgm:pt>
    <dgm:pt modelId="{08625B9C-56E7-4CEB-970C-272A063D2E45}">
      <dgm:prSet phldrT="[Texte]" custT="1"/>
      <dgm:spPr>
        <a:solidFill>
          <a:schemeClr val="accent3">
            <a:hueOff val="0"/>
            <a:satOff val="0"/>
            <a:lumOff val="0"/>
            <a:alpha val="9000"/>
          </a:schemeClr>
        </a:solidFill>
      </dgm:spPr>
      <dgm:t>
        <a:bodyPr/>
        <a:lstStyle/>
        <a:p>
          <a:pPr algn="ctr"/>
          <a:r>
            <a:rPr lang="fr-FR" sz="1000" b="0">
              <a:solidFill>
                <a:srgbClr val="C00000"/>
              </a:solidFill>
              <a:latin typeface="Arial" panose="020B0604020202020204" pitchFamily="34" charset="0"/>
              <a:cs typeface="Arial" panose="020B0604020202020204" pitchFamily="34" charset="0"/>
            </a:rPr>
            <a:t>Alors je dois demander</a:t>
          </a:r>
          <a:r>
            <a:rPr lang="fr-FR" sz="1000" b="0">
              <a:solidFill>
                <a:sysClr val="windowText" lastClr="000000"/>
              </a:solidFill>
              <a:latin typeface="Arial" panose="020B0604020202020204" pitchFamily="34" charset="0"/>
              <a:cs typeface="Arial" panose="020B0604020202020204" pitchFamily="34" charset="0"/>
            </a:rPr>
            <a:t/>
          </a:r>
          <a:br>
            <a:rPr lang="fr-FR" sz="1000" b="0">
              <a:solidFill>
                <a:sysClr val="windowText" lastClr="000000"/>
              </a:solidFill>
              <a:latin typeface="Arial" panose="020B0604020202020204" pitchFamily="34" charset="0"/>
              <a:cs typeface="Arial" panose="020B0604020202020204" pitchFamily="34" charset="0"/>
            </a:rPr>
          </a:br>
          <a:r>
            <a:rPr lang="fr-FR" sz="1000" b="0">
              <a:solidFill>
                <a:sysClr val="windowText" lastClr="000000"/>
              </a:solidFill>
              <a:latin typeface="Arial" panose="020B0604020202020204" pitchFamily="34" charset="0"/>
              <a:cs typeface="Arial" panose="020B0604020202020204" pitchFamily="34" charset="0"/>
            </a:rPr>
            <a:t>à mon employeur de</a:t>
          </a:r>
          <a:br>
            <a:rPr lang="fr-FR" sz="1000" b="0">
              <a:solidFill>
                <a:sysClr val="windowText" lastClr="000000"/>
              </a:solidFill>
              <a:latin typeface="Arial" panose="020B0604020202020204" pitchFamily="34" charset="0"/>
              <a:cs typeface="Arial" panose="020B0604020202020204" pitchFamily="34" charset="0"/>
            </a:rPr>
          </a:br>
          <a:r>
            <a:rPr lang="fr-FR" sz="1000" b="0">
              <a:solidFill>
                <a:sysClr val="windowText" lastClr="000000"/>
              </a:solidFill>
              <a:latin typeface="Arial" panose="020B0604020202020204" pitchFamily="34" charset="0"/>
              <a:cs typeface="Arial" panose="020B0604020202020204" pitchFamily="34" charset="0"/>
            </a:rPr>
            <a:t>me verser l’indemnité</a:t>
          </a:r>
        </a:p>
      </dgm:t>
    </dgm:pt>
    <dgm:pt modelId="{58023AA9-217E-405C-877B-F026B4172093}" type="parTrans" cxnId="{F669DEC1-4550-47FD-950F-843EEBC33C86}">
      <dgm:prSet/>
      <dgm:spPr>
        <a:solidFill>
          <a:schemeClr val="bg1"/>
        </a:solidFill>
        <a:ln>
          <a:noFill/>
          <a:tailEnd type="triangle"/>
        </a:ln>
      </dgm:spPr>
      <dgm:t>
        <a:bodyPr/>
        <a:lstStyle/>
        <a:p>
          <a:pPr algn="ctr"/>
          <a:endParaRPr lang="fr-FR" b="1"/>
        </a:p>
      </dgm:t>
    </dgm:pt>
    <dgm:pt modelId="{C987060B-2593-42E4-B464-281CF01625C0}" type="sibTrans" cxnId="{F669DEC1-4550-47FD-950F-843EEBC33C86}">
      <dgm:prSet/>
      <dgm:spPr/>
      <dgm:t>
        <a:bodyPr/>
        <a:lstStyle/>
        <a:p>
          <a:pPr algn="ctr"/>
          <a:endParaRPr lang="fr-FR" b="1"/>
        </a:p>
      </dgm:t>
    </dgm:pt>
    <dgm:pt modelId="{39D65A97-D60D-4651-88CF-2A9642F6A90F}">
      <dgm:prSet phldrT="[Texte]" custT="1"/>
      <dgm:spPr>
        <a:solidFill>
          <a:schemeClr val="accent3">
            <a:hueOff val="0"/>
            <a:satOff val="0"/>
            <a:lumOff val="0"/>
            <a:alpha val="9000"/>
          </a:schemeClr>
        </a:solidFill>
      </dgm:spPr>
      <dgm:t>
        <a:bodyPr/>
        <a:lstStyle/>
        <a:p>
          <a:r>
            <a:rPr lang="fr-FR" sz="1000" b="0">
              <a:solidFill>
                <a:sysClr val="windowText" lastClr="000000"/>
              </a:solidFill>
              <a:latin typeface="Arial" panose="020B0604020202020204" pitchFamily="34" charset="0"/>
              <a:cs typeface="Arial" panose="020B0604020202020204" pitchFamily="34" charset="0"/>
            </a:rPr>
            <a:t>Si </a:t>
          </a:r>
          <a:r>
            <a:rPr lang="fr-FR" sz="1000" b="0">
              <a:solidFill>
                <a:schemeClr val="tx1"/>
              </a:solidFill>
              <a:latin typeface="Arial" panose="020B0604020202020204" pitchFamily="34" charset="0"/>
              <a:cs typeface="Arial" panose="020B0604020202020204" pitchFamily="34" charset="0"/>
            </a:rPr>
            <a:t>vous pensez être éligible et que vous ne l'avez pas reçue</a:t>
          </a:r>
        </a:p>
      </dgm:t>
    </dgm:pt>
    <dgm:pt modelId="{B857FF3E-70B1-49B1-AB79-2FEF60F42680}" type="parTrans" cxnId="{65B2CC72-EB19-47C9-87CA-A218419E2AB6}">
      <dgm:prSet/>
      <dgm:spPr/>
      <dgm:t>
        <a:bodyPr/>
        <a:lstStyle/>
        <a:p>
          <a:endParaRPr lang="fr-FR"/>
        </a:p>
      </dgm:t>
    </dgm:pt>
    <dgm:pt modelId="{83C4808A-5383-4D87-9979-674021423D2D}" type="sibTrans" cxnId="{65B2CC72-EB19-47C9-87CA-A218419E2AB6}">
      <dgm:prSet/>
      <dgm:spPr/>
      <dgm:t>
        <a:bodyPr/>
        <a:lstStyle/>
        <a:p>
          <a:endParaRPr lang="fr-FR"/>
        </a:p>
      </dgm:t>
    </dgm:pt>
    <dgm:pt modelId="{FF5E5A06-C247-481A-A988-224B8B309B9A}" type="pres">
      <dgm:prSet presAssocID="{ACEB8003-EC20-4BBB-BD8C-9EAFBEF330BC}" presName="hierChild1" presStyleCnt="0">
        <dgm:presLayoutVars>
          <dgm:orgChart val="1"/>
          <dgm:chPref val="1"/>
          <dgm:dir/>
          <dgm:animOne val="branch"/>
          <dgm:animLvl val="lvl"/>
          <dgm:resizeHandles/>
        </dgm:presLayoutVars>
      </dgm:prSet>
      <dgm:spPr/>
      <dgm:t>
        <a:bodyPr/>
        <a:lstStyle/>
        <a:p>
          <a:endParaRPr lang="fr-FR"/>
        </a:p>
      </dgm:t>
    </dgm:pt>
    <dgm:pt modelId="{877A0973-C2A3-4149-91D1-BCBF1806CAFA}" type="pres">
      <dgm:prSet presAssocID="{2C6BE8CE-936C-4407-BA3A-7CDB6A5B456F}" presName="hierRoot1" presStyleCnt="0">
        <dgm:presLayoutVars>
          <dgm:hierBranch val="init"/>
        </dgm:presLayoutVars>
      </dgm:prSet>
      <dgm:spPr/>
    </dgm:pt>
    <dgm:pt modelId="{1D7AA179-0F99-4076-B714-6B7D99487EDA}" type="pres">
      <dgm:prSet presAssocID="{2C6BE8CE-936C-4407-BA3A-7CDB6A5B456F}" presName="rootComposite1" presStyleCnt="0"/>
      <dgm:spPr/>
    </dgm:pt>
    <dgm:pt modelId="{0E1B4A97-B7F0-42A3-9281-F67DE951C69B}" type="pres">
      <dgm:prSet presAssocID="{2C6BE8CE-936C-4407-BA3A-7CDB6A5B456F}" presName="rootText1" presStyleLbl="node0" presStyleIdx="0" presStyleCnt="2" custScaleX="259859" custScaleY="38544">
        <dgm:presLayoutVars>
          <dgm:chPref val="3"/>
        </dgm:presLayoutVars>
      </dgm:prSet>
      <dgm:spPr/>
      <dgm:t>
        <a:bodyPr/>
        <a:lstStyle/>
        <a:p>
          <a:endParaRPr lang="fr-FR"/>
        </a:p>
      </dgm:t>
    </dgm:pt>
    <dgm:pt modelId="{4E99E65D-715A-40B5-9981-67715EC88EC5}" type="pres">
      <dgm:prSet presAssocID="{2C6BE8CE-936C-4407-BA3A-7CDB6A5B456F}" presName="rootConnector1" presStyleLbl="node1" presStyleIdx="0" presStyleCnt="0"/>
      <dgm:spPr/>
      <dgm:t>
        <a:bodyPr/>
        <a:lstStyle/>
        <a:p>
          <a:endParaRPr lang="fr-FR"/>
        </a:p>
      </dgm:t>
    </dgm:pt>
    <dgm:pt modelId="{A04CDDAD-C8F0-4F61-BF7E-E024FB514558}" type="pres">
      <dgm:prSet presAssocID="{2C6BE8CE-936C-4407-BA3A-7CDB6A5B456F}" presName="hierChild2" presStyleCnt="0"/>
      <dgm:spPr/>
    </dgm:pt>
    <dgm:pt modelId="{9C55A98D-D5C6-4FC3-9B18-B56B2F864B6C}" type="pres">
      <dgm:prSet presAssocID="{F9C3518C-0ABA-4D6E-B275-39D78CE9B0C6}" presName="Name37" presStyleLbl="parChTrans1D2" presStyleIdx="0" presStyleCnt="2"/>
      <dgm:spPr/>
      <dgm:t>
        <a:bodyPr/>
        <a:lstStyle/>
        <a:p>
          <a:endParaRPr lang="fr-FR"/>
        </a:p>
      </dgm:t>
    </dgm:pt>
    <dgm:pt modelId="{957772F8-D876-45E1-B097-AB6C3F8E1D39}" type="pres">
      <dgm:prSet presAssocID="{1306F41D-51B1-40AD-8CC5-9ABA2FC18C34}" presName="hierRoot2" presStyleCnt="0">
        <dgm:presLayoutVars>
          <dgm:hierBranch val="init"/>
        </dgm:presLayoutVars>
      </dgm:prSet>
      <dgm:spPr/>
    </dgm:pt>
    <dgm:pt modelId="{DEDACECA-8657-4FCE-9858-CC3D243BE297}" type="pres">
      <dgm:prSet presAssocID="{1306F41D-51B1-40AD-8CC5-9ABA2FC18C34}" presName="rootComposite" presStyleCnt="0"/>
      <dgm:spPr/>
    </dgm:pt>
    <dgm:pt modelId="{CE74C09B-0DA0-41F5-ABC0-0623E8B0C9B6}" type="pres">
      <dgm:prSet presAssocID="{1306F41D-51B1-40AD-8CC5-9ABA2FC18C34}" presName="rootText" presStyleLbl="node2" presStyleIdx="0" presStyleCnt="2" custScaleX="242030" custScaleY="99621" custLinFactNeighborX="626" custLinFactNeighborY="-8757">
        <dgm:presLayoutVars>
          <dgm:chPref val="3"/>
        </dgm:presLayoutVars>
      </dgm:prSet>
      <dgm:spPr/>
      <dgm:t>
        <a:bodyPr/>
        <a:lstStyle/>
        <a:p>
          <a:endParaRPr lang="fr-FR"/>
        </a:p>
      </dgm:t>
    </dgm:pt>
    <dgm:pt modelId="{392CAE53-A454-45FE-9B35-772AD51DA7A2}" type="pres">
      <dgm:prSet presAssocID="{1306F41D-51B1-40AD-8CC5-9ABA2FC18C34}" presName="rootConnector" presStyleLbl="node2" presStyleIdx="0" presStyleCnt="2"/>
      <dgm:spPr/>
      <dgm:t>
        <a:bodyPr/>
        <a:lstStyle/>
        <a:p>
          <a:endParaRPr lang="fr-FR"/>
        </a:p>
      </dgm:t>
    </dgm:pt>
    <dgm:pt modelId="{B1D97C72-4690-42F4-BE36-0FCB668FE584}" type="pres">
      <dgm:prSet presAssocID="{1306F41D-51B1-40AD-8CC5-9ABA2FC18C34}" presName="hierChild4" presStyleCnt="0"/>
      <dgm:spPr/>
    </dgm:pt>
    <dgm:pt modelId="{53319EE7-FD53-467F-9F42-AB3677D8879B}" type="pres">
      <dgm:prSet presAssocID="{FA2F6FCA-175F-4ED7-843A-DCBF38589B95}" presName="Name37" presStyleLbl="parChTrans1D3" presStyleIdx="0" presStyleCnt="2"/>
      <dgm:spPr/>
      <dgm:t>
        <a:bodyPr/>
        <a:lstStyle/>
        <a:p>
          <a:endParaRPr lang="fr-FR"/>
        </a:p>
      </dgm:t>
    </dgm:pt>
    <dgm:pt modelId="{D6267076-1AB3-4F5F-AD38-678AEEE8EADE}" type="pres">
      <dgm:prSet presAssocID="{FFF3CDA0-19B5-40F1-A3CE-A6B15C47C999}" presName="hierRoot2" presStyleCnt="0">
        <dgm:presLayoutVars>
          <dgm:hierBranch val="init"/>
        </dgm:presLayoutVars>
      </dgm:prSet>
      <dgm:spPr/>
    </dgm:pt>
    <dgm:pt modelId="{82F6F33F-5ED1-46AB-80FF-3276FA9F5148}" type="pres">
      <dgm:prSet presAssocID="{FFF3CDA0-19B5-40F1-A3CE-A6B15C47C999}" presName="rootComposite" presStyleCnt="0"/>
      <dgm:spPr/>
    </dgm:pt>
    <dgm:pt modelId="{52A5E891-7D9A-4254-AB78-6535742A7F67}" type="pres">
      <dgm:prSet presAssocID="{FFF3CDA0-19B5-40F1-A3CE-A6B15C47C999}" presName="rootText" presStyleLbl="node3" presStyleIdx="0" presStyleCnt="2" custScaleX="148813" custScaleY="97909" custLinFactNeighborX="-19589" custLinFactNeighborY="-28319">
        <dgm:presLayoutVars>
          <dgm:chPref val="3"/>
        </dgm:presLayoutVars>
      </dgm:prSet>
      <dgm:spPr/>
      <dgm:t>
        <a:bodyPr/>
        <a:lstStyle/>
        <a:p>
          <a:endParaRPr lang="fr-FR"/>
        </a:p>
      </dgm:t>
    </dgm:pt>
    <dgm:pt modelId="{A1FFC2EB-ABC6-4E34-A78E-042789639AB1}" type="pres">
      <dgm:prSet presAssocID="{FFF3CDA0-19B5-40F1-A3CE-A6B15C47C999}" presName="rootConnector" presStyleLbl="node3" presStyleIdx="0" presStyleCnt="2"/>
      <dgm:spPr/>
      <dgm:t>
        <a:bodyPr/>
        <a:lstStyle/>
        <a:p>
          <a:endParaRPr lang="fr-FR"/>
        </a:p>
      </dgm:t>
    </dgm:pt>
    <dgm:pt modelId="{EF362479-D39B-4D9C-BEB9-F0E51726D8E5}" type="pres">
      <dgm:prSet presAssocID="{FFF3CDA0-19B5-40F1-A3CE-A6B15C47C999}" presName="hierChild4" presStyleCnt="0"/>
      <dgm:spPr/>
    </dgm:pt>
    <dgm:pt modelId="{BDE1787D-E2A2-4B3F-BD5D-EC074E98FF4A}" type="pres">
      <dgm:prSet presAssocID="{FFF3CDA0-19B5-40F1-A3CE-A6B15C47C999}" presName="hierChild5" presStyleCnt="0"/>
      <dgm:spPr/>
    </dgm:pt>
    <dgm:pt modelId="{B5E0270F-5987-400D-8BD0-586AC54F1E73}" type="pres">
      <dgm:prSet presAssocID="{1306F41D-51B1-40AD-8CC5-9ABA2FC18C34}" presName="hierChild5" presStyleCnt="0"/>
      <dgm:spPr/>
    </dgm:pt>
    <dgm:pt modelId="{C6A97962-8871-40CA-8F97-A4AD5A8D462F}" type="pres">
      <dgm:prSet presAssocID="{46559AFB-2C08-4D74-A252-FB8F8B552F9E}" presName="Name37" presStyleLbl="parChTrans1D2" presStyleIdx="1" presStyleCnt="2"/>
      <dgm:spPr/>
      <dgm:t>
        <a:bodyPr/>
        <a:lstStyle/>
        <a:p>
          <a:endParaRPr lang="fr-FR"/>
        </a:p>
      </dgm:t>
    </dgm:pt>
    <dgm:pt modelId="{82D5D3F0-99C5-4E19-BD82-568ED60FD65A}" type="pres">
      <dgm:prSet presAssocID="{5E0F7A89-577B-4ED4-96F2-E47A8FA3682E}" presName="hierRoot2" presStyleCnt="0">
        <dgm:presLayoutVars>
          <dgm:hierBranch val="init"/>
        </dgm:presLayoutVars>
      </dgm:prSet>
      <dgm:spPr/>
    </dgm:pt>
    <dgm:pt modelId="{55C775C6-AB80-42B9-B016-D633EBAFB73A}" type="pres">
      <dgm:prSet presAssocID="{5E0F7A89-577B-4ED4-96F2-E47A8FA3682E}" presName="rootComposite" presStyleCnt="0"/>
      <dgm:spPr/>
    </dgm:pt>
    <dgm:pt modelId="{B70D2572-97EF-4734-AD40-8244147084E9}" type="pres">
      <dgm:prSet presAssocID="{5E0F7A89-577B-4ED4-96F2-E47A8FA3682E}" presName="rootText" presStyleLbl="node2" presStyleIdx="1" presStyleCnt="2" custScaleX="250040" custScaleY="97071" custLinFactNeighborX="949" custLinFactNeighborY="-12554">
        <dgm:presLayoutVars>
          <dgm:chPref val="3"/>
        </dgm:presLayoutVars>
      </dgm:prSet>
      <dgm:spPr/>
      <dgm:t>
        <a:bodyPr/>
        <a:lstStyle/>
        <a:p>
          <a:endParaRPr lang="fr-FR"/>
        </a:p>
      </dgm:t>
    </dgm:pt>
    <dgm:pt modelId="{C1D42477-6682-4BA3-A25D-566DAAD8EB04}" type="pres">
      <dgm:prSet presAssocID="{5E0F7A89-577B-4ED4-96F2-E47A8FA3682E}" presName="rootConnector" presStyleLbl="node2" presStyleIdx="1" presStyleCnt="2"/>
      <dgm:spPr/>
      <dgm:t>
        <a:bodyPr/>
        <a:lstStyle/>
        <a:p>
          <a:endParaRPr lang="fr-FR"/>
        </a:p>
      </dgm:t>
    </dgm:pt>
    <dgm:pt modelId="{80AD49FF-2DE9-4CDA-8AA1-6766E4FBF613}" type="pres">
      <dgm:prSet presAssocID="{5E0F7A89-577B-4ED4-96F2-E47A8FA3682E}" presName="hierChild4" presStyleCnt="0"/>
      <dgm:spPr/>
    </dgm:pt>
    <dgm:pt modelId="{D5BF0934-AAA9-4C2E-9EE8-405EBDC4A365}" type="pres">
      <dgm:prSet presAssocID="{58023AA9-217E-405C-877B-F026B4172093}" presName="Name37" presStyleLbl="parChTrans1D3" presStyleIdx="1" presStyleCnt="2"/>
      <dgm:spPr/>
      <dgm:t>
        <a:bodyPr/>
        <a:lstStyle/>
        <a:p>
          <a:endParaRPr lang="fr-FR"/>
        </a:p>
      </dgm:t>
    </dgm:pt>
    <dgm:pt modelId="{1540F404-0A5D-48A1-9648-5D849F1C39C0}" type="pres">
      <dgm:prSet presAssocID="{08625B9C-56E7-4CEB-970C-272A063D2E45}" presName="hierRoot2" presStyleCnt="0">
        <dgm:presLayoutVars>
          <dgm:hierBranch val="init"/>
        </dgm:presLayoutVars>
      </dgm:prSet>
      <dgm:spPr/>
    </dgm:pt>
    <dgm:pt modelId="{ADBE6470-97CC-4B4A-8207-B538ACE7ED6B}" type="pres">
      <dgm:prSet presAssocID="{08625B9C-56E7-4CEB-970C-272A063D2E45}" presName="rootComposite" presStyleCnt="0"/>
      <dgm:spPr/>
    </dgm:pt>
    <dgm:pt modelId="{0E22CD78-7F24-4CAB-AF38-09B4810EA204}" type="pres">
      <dgm:prSet presAssocID="{08625B9C-56E7-4CEB-970C-272A063D2E45}" presName="rootText" presStyleLbl="node3" presStyleIdx="1" presStyleCnt="2" custScaleX="148813" custScaleY="90484" custLinFactNeighborX="97951" custLinFactNeighborY="-21791">
        <dgm:presLayoutVars>
          <dgm:chPref val="3"/>
        </dgm:presLayoutVars>
      </dgm:prSet>
      <dgm:spPr/>
      <dgm:t>
        <a:bodyPr/>
        <a:lstStyle/>
        <a:p>
          <a:endParaRPr lang="fr-FR"/>
        </a:p>
      </dgm:t>
    </dgm:pt>
    <dgm:pt modelId="{8288C4DE-CE7D-407D-ADE5-8C4E9761D349}" type="pres">
      <dgm:prSet presAssocID="{08625B9C-56E7-4CEB-970C-272A063D2E45}" presName="rootConnector" presStyleLbl="node3" presStyleIdx="1" presStyleCnt="2"/>
      <dgm:spPr/>
      <dgm:t>
        <a:bodyPr/>
        <a:lstStyle/>
        <a:p>
          <a:endParaRPr lang="fr-FR"/>
        </a:p>
      </dgm:t>
    </dgm:pt>
    <dgm:pt modelId="{A212836E-CFBB-4858-925D-B11A6EFDC297}" type="pres">
      <dgm:prSet presAssocID="{08625B9C-56E7-4CEB-970C-272A063D2E45}" presName="hierChild4" presStyleCnt="0"/>
      <dgm:spPr/>
    </dgm:pt>
    <dgm:pt modelId="{43457ADB-C5C0-4D2B-A07B-D5CD239B3D60}" type="pres">
      <dgm:prSet presAssocID="{08625B9C-56E7-4CEB-970C-272A063D2E45}" presName="hierChild5" presStyleCnt="0"/>
      <dgm:spPr/>
    </dgm:pt>
    <dgm:pt modelId="{34B4AA13-1183-4425-9326-12C144494B04}" type="pres">
      <dgm:prSet presAssocID="{5E0F7A89-577B-4ED4-96F2-E47A8FA3682E}" presName="hierChild5" presStyleCnt="0"/>
      <dgm:spPr/>
    </dgm:pt>
    <dgm:pt modelId="{A49DC3F8-5ADE-44FD-8020-779CD83B5CA8}" type="pres">
      <dgm:prSet presAssocID="{2C6BE8CE-936C-4407-BA3A-7CDB6A5B456F}" presName="hierChild3" presStyleCnt="0"/>
      <dgm:spPr/>
    </dgm:pt>
    <dgm:pt modelId="{C1D4B63C-C1EE-43AA-9D50-35B0CA0EE04B}" type="pres">
      <dgm:prSet presAssocID="{39D65A97-D60D-4651-88CF-2A9642F6A90F}" presName="hierRoot1" presStyleCnt="0">
        <dgm:presLayoutVars>
          <dgm:hierBranch val="init"/>
        </dgm:presLayoutVars>
      </dgm:prSet>
      <dgm:spPr/>
    </dgm:pt>
    <dgm:pt modelId="{BCFE5531-60B0-47C2-B1B0-6E7332EB02F4}" type="pres">
      <dgm:prSet presAssocID="{39D65A97-D60D-4651-88CF-2A9642F6A90F}" presName="rootComposite1" presStyleCnt="0"/>
      <dgm:spPr/>
    </dgm:pt>
    <dgm:pt modelId="{B676CA35-771E-4D43-8180-B523277D5FF1}" type="pres">
      <dgm:prSet presAssocID="{39D65A97-D60D-4651-88CF-2A9642F6A90F}" presName="rootText1" presStyleLbl="node0" presStyleIdx="1" presStyleCnt="2" custScaleX="148813" custScaleY="90484" custLinFactX="-118663" custLinFactY="94839" custLinFactNeighborX="-200000" custLinFactNeighborY="100000">
        <dgm:presLayoutVars>
          <dgm:chPref val="3"/>
        </dgm:presLayoutVars>
      </dgm:prSet>
      <dgm:spPr/>
      <dgm:t>
        <a:bodyPr/>
        <a:lstStyle/>
        <a:p>
          <a:endParaRPr lang="fr-FR"/>
        </a:p>
      </dgm:t>
    </dgm:pt>
    <dgm:pt modelId="{01657755-2DF3-4254-B2E0-8220532DCD9D}" type="pres">
      <dgm:prSet presAssocID="{39D65A97-D60D-4651-88CF-2A9642F6A90F}" presName="rootConnector1" presStyleLbl="node1" presStyleIdx="0" presStyleCnt="0"/>
      <dgm:spPr/>
      <dgm:t>
        <a:bodyPr/>
        <a:lstStyle/>
        <a:p>
          <a:endParaRPr lang="fr-FR"/>
        </a:p>
      </dgm:t>
    </dgm:pt>
    <dgm:pt modelId="{B0CC9EE5-B20D-4995-BBAC-F7CAC75706D4}" type="pres">
      <dgm:prSet presAssocID="{39D65A97-D60D-4651-88CF-2A9642F6A90F}" presName="hierChild2" presStyleCnt="0"/>
      <dgm:spPr/>
    </dgm:pt>
    <dgm:pt modelId="{81F05E3D-493C-4DF2-B402-A027CDBEFF04}" type="pres">
      <dgm:prSet presAssocID="{39D65A97-D60D-4651-88CF-2A9642F6A90F}" presName="hierChild3" presStyleCnt="0"/>
      <dgm:spPr/>
    </dgm:pt>
  </dgm:ptLst>
  <dgm:cxnLst>
    <dgm:cxn modelId="{0818BA41-ECF8-4FC6-94E3-AD6D3B7115F6}" type="presOf" srcId="{39D65A97-D60D-4651-88CF-2A9642F6A90F}" destId="{B676CA35-771E-4D43-8180-B523277D5FF1}" srcOrd="0" destOrd="0" presId="urn:microsoft.com/office/officeart/2005/8/layout/orgChart1"/>
    <dgm:cxn modelId="{77A24134-3DEB-40A7-AA9B-140888A85EA9}" type="presOf" srcId="{1306F41D-51B1-40AD-8CC5-9ABA2FC18C34}" destId="{CE74C09B-0DA0-41F5-ABC0-0623E8B0C9B6}" srcOrd="0" destOrd="0" presId="urn:microsoft.com/office/officeart/2005/8/layout/orgChart1"/>
    <dgm:cxn modelId="{65B2CC72-EB19-47C9-87CA-A218419E2AB6}" srcId="{ACEB8003-EC20-4BBB-BD8C-9EAFBEF330BC}" destId="{39D65A97-D60D-4651-88CF-2A9642F6A90F}" srcOrd="1" destOrd="0" parTransId="{B857FF3E-70B1-49B1-AB79-2FEF60F42680}" sibTransId="{83C4808A-5383-4D87-9979-674021423D2D}"/>
    <dgm:cxn modelId="{A79F346F-9CB2-4F6C-80E9-76FD1D769C05}" type="presOf" srcId="{08625B9C-56E7-4CEB-970C-272A063D2E45}" destId="{0E22CD78-7F24-4CAB-AF38-09B4810EA204}" srcOrd="0" destOrd="0" presId="urn:microsoft.com/office/officeart/2005/8/layout/orgChart1"/>
    <dgm:cxn modelId="{C83EBEA0-E7EB-4883-AE85-B3FA05AA8104}" type="presOf" srcId="{FA2F6FCA-175F-4ED7-843A-DCBF38589B95}" destId="{53319EE7-FD53-467F-9F42-AB3677D8879B}" srcOrd="0" destOrd="0" presId="urn:microsoft.com/office/officeart/2005/8/layout/orgChart1"/>
    <dgm:cxn modelId="{FC5AC2A0-CE0A-41CC-90B4-A5CD4D70DD8E}" type="presOf" srcId="{2C6BE8CE-936C-4407-BA3A-7CDB6A5B456F}" destId="{4E99E65D-715A-40B5-9981-67715EC88EC5}" srcOrd="1" destOrd="0" presId="urn:microsoft.com/office/officeart/2005/8/layout/orgChart1"/>
    <dgm:cxn modelId="{AD94E481-0DC4-470E-BCEC-54E99A02699B}" type="presOf" srcId="{58023AA9-217E-405C-877B-F026B4172093}" destId="{D5BF0934-AAA9-4C2E-9EE8-405EBDC4A365}" srcOrd="0" destOrd="0" presId="urn:microsoft.com/office/officeart/2005/8/layout/orgChart1"/>
    <dgm:cxn modelId="{2E6870C1-F0D2-418F-A8FA-EE1371B76438}" type="presOf" srcId="{46559AFB-2C08-4D74-A252-FB8F8B552F9E}" destId="{C6A97962-8871-40CA-8F97-A4AD5A8D462F}" srcOrd="0" destOrd="0" presId="urn:microsoft.com/office/officeart/2005/8/layout/orgChart1"/>
    <dgm:cxn modelId="{646E2E5E-91AC-410A-A26A-E6C448EF2198}" type="presOf" srcId="{FFF3CDA0-19B5-40F1-A3CE-A6B15C47C999}" destId="{52A5E891-7D9A-4254-AB78-6535742A7F67}" srcOrd="0" destOrd="0" presId="urn:microsoft.com/office/officeart/2005/8/layout/orgChart1"/>
    <dgm:cxn modelId="{F669DEC1-4550-47FD-950F-843EEBC33C86}" srcId="{5E0F7A89-577B-4ED4-96F2-E47A8FA3682E}" destId="{08625B9C-56E7-4CEB-970C-272A063D2E45}" srcOrd="0" destOrd="0" parTransId="{58023AA9-217E-405C-877B-F026B4172093}" sibTransId="{C987060B-2593-42E4-B464-281CF01625C0}"/>
    <dgm:cxn modelId="{637D8587-3452-4083-B14A-11054C3D78C4}" type="presOf" srcId="{5E0F7A89-577B-4ED4-96F2-E47A8FA3682E}" destId="{B70D2572-97EF-4734-AD40-8244147084E9}" srcOrd="0" destOrd="0" presId="urn:microsoft.com/office/officeart/2005/8/layout/orgChart1"/>
    <dgm:cxn modelId="{7818D105-7814-4868-85FE-3C3DDE91DC12}" srcId="{2C6BE8CE-936C-4407-BA3A-7CDB6A5B456F}" destId="{5E0F7A89-577B-4ED4-96F2-E47A8FA3682E}" srcOrd="1" destOrd="0" parTransId="{46559AFB-2C08-4D74-A252-FB8F8B552F9E}" sibTransId="{631A0D21-2B5D-4F06-AAFF-0273F2332F2F}"/>
    <dgm:cxn modelId="{169DFA77-74C1-482E-AD3F-EB27CDD40FF6}" type="presOf" srcId="{1306F41D-51B1-40AD-8CC5-9ABA2FC18C34}" destId="{392CAE53-A454-45FE-9B35-772AD51DA7A2}" srcOrd="1" destOrd="0" presId="urn:microsoft.com/office/officeart/2005/8/layout/orgChart1"/>
    <dgm:cxn modelId="{5249C17F-68D4-4255-BE5E-27CFF4748313}" type="presOf" srcId="{ACEB8003-EC20-4BBB-BD8C-9EAFBEF330BC}" destId="{FF5E5A06-C247-481A-A988-224B8B309B9A}" srcOrd="0" destOrd="0" presId="urn:microsoft.com/office/officeart/2005/8/layout/orgChart1"/>
    <dgm:cxn modelId="{D87BB0FC-6126-4011-B475-42DF8517D180}" srcId="{ACEB8003-EC20-4BBB-BD8C-9EAFBEF330BC}" destId="{2C6BE8CE-936C-4407-BA3A-7CDB6A5B456F}" srcOrd="0" destOrd="0" parTransId="{6C95C22E-3AE3-4191-ACA3-B27C28820B6A}" sibTransId="{F1CB6119-31CC-44C7-AE8A-AD69B781451C}"/>
    <dgm:cxn modelId="{815989C0-1373-42B5-B1BE-1782FE2B2C15}" type="presOf" srcId="{FFF3CDA0-19B5-40F1-A3CE-A6B15C47C999}" destId="{A1FFC2EB-ABC6-4E34-A78E-042789639AB1}" srcOrd="1" destOrd="0" presId="urn:microsoft.com/office/officeart/2005/8/layout/orgChart1"/>
    <dgm:cxn modelId="{9554AEE6-1257-4479-AACE-FF5782B42112}" type="presOf" srcId="{F9C3518C-0ABA-4D6E-B275-39D78CE9B0C6}" destId="{9C55A98D-D5C6-4FC3-9B18-B56B2F864B6C}" srcOrd="0" destOrd="0" presId="urn:microsoft.com/office/officeart/2005/8/layout/orgChart1"/>
    <dgm:cxn modelId="{C04DAF83-E788-4E45-BA54-AC1A73C750FF}" type="presOf" srcId="{2C6BE8CE-936C-4407-BA3A-7CDB6A5B456F}" destId="{0E1B4A97-B7F0-42A3-9281-F67DE951C69B}" srcOrd="0" destOrd="0" presId="urn:microsoft.com/office/officeart/2005/8/layout/orgChart1"/>
    <dgm:cxn modelId="{4ABFDC0D-77D1-4F8A-A8FA-04FAB4A169DB}" srcId="{1306F41D-51B1-40AD-8CC5-9ABA2FC18C34}" destId="{FFF3CDA0-19B5-40F1-A3CE-A6B15C47C999}" srcOrd="0" destOrd="0" parTransId="{FA2F6FCA-175F-4ED7-843A-DCBF38589B95}" sibTransId="{1F98DF9A-A2BE-4B65-AFCD-CAB2D2BECD06}"/>
    <dgm:cxn modelId="{6A184A6C-DAB6-42FD-9DE9-C7256D6DC20A}" type="presOf" srcId="{08625B9C-56E7-4CEB-970C-272A063D2E45}" destId="{8288C4DE-CE7D-407D-ADE5-8C4E9761D349}" srcOrd="1" destOrd="0" presId="urn:microsoft.com/office/officeart/2005/8/layout/orgChart1"/>
    <dgm:cxn modelId="{4D0AD459-3BD1-4D07-BEAE-BCE18C9613DD}" type="presOf" srcId="{5E0F7A89-577B-4ED4-96F2-E47A8FA3682E}" destId="{C1D42477-6682-4BA3-A25D-566DAAD8EB04}" srcOrd="1" destOrd="0" presId="urn:microsoft.com/office/officeart/2005/8/layout/orgChart1"/>
    <dgm:cxn modelId="{8D9ED0DF-5515-4EC3-9DB9-5D4BA8EE1E28}" srcId="{2C6BE8CE-936C-4407-BA3A-7CDB6A5B456F}" destId="{1306F41D-51B1-40AD-8CC5-9ABA2FC18C34}" srcOrd="0" destOrd="0" parTransId="{F9C3518C-0ABA-4D6E-B275-39D78CE9B0C6}" sibTransId="{A27DD60B-2D8C-46B1-A04E-0B51BE0305F1}"/>
    <dgm:cxn modelId="{0FBE8436-D7C5-492F-BEE8-6B523585B677}" type="presOf" srcId="{39D65A97-D60D-4651-88CF-2A9642F6A90F}" destId="{01657755-2DF3-4254-B2E0-8220532DCD9D}" srcOrd="1" destOrd="0" presId="urn:microsoft.com/office/officeart/2005/8/layout/orgChart1"/>
    <dgm:cxn modelId="{2053B83A-6198-4C63-87DB-C260B1188964}" type="presParOf" srcId="{FF5E5A06-C247-481A-A988-224B8B309B9A}" destId="{877A0973-C2A3-4149-91D1-BCBF1806CAFA}" srcOrd="0" destOrd="0" presId="urn:microsoft.com/office/officeart/2005/8/layout/orgChart1"/>
    <dgm:cxn modelId="{CFE22398-56F1-49BB-9720-4DD324715823}" type="presParOf" srcId="{877A0973-C2A3-4149-91D1-BCBF1806CAFA}" destId="{1D7AA179-0F99-4076-B714-6B7D99487EDA}" srcOrd="0" destOrd="0" presId="urn:microsoft.com/office/officeart/2005/8/layout/orgChart1"/>
    <dgm:cxn modelId="{938EDA86-E4E8-473C-BBD3-EF92602BA45E}" type="presParOf" srcId="{1D7AA179-0F99-4076-B714-6B7D99487EDA}" destId="{0E1B4A97-B7F0-42A3-9281-F67DE951C69B}" srcOrd="0" destOrd="0" presId="urn:microsoft.com/office/officeart/2005/8/layout/orgChart1"/>
    <dgm:cxn modelId="{CE131889-4AE4-4ADB-9736-26883FEBA899}" type="presParOf" srcId="{1D7AA179-0F99-4076-B714-6B7D99487EDA}" destId="{4E99E65D-715A-40B5-9981-67715EC88EC5}" srcOrd="1" destOrd="0" presId="urn:microsoft.com/office/officeart/2005/8/layout/orgChart1"/>
    <dgm:cxn modelId="{CDE28D5D-EF57-49CE-8288-D127085C0128}" type="presParOf" srcId="{877A0973-C2A3-4149-91D1-BCBF1806CAFA}" destId="{A04CDDAD-C8F0-4F61-BF7E-E024FB514558}" srcOrd="1" destOrd="0" presId="urn:microsoft.com/office/officeart/2005/8/layout/orgChart1"/>
    <dgm:cxn modelId="{907A41B0-85B2-4BF0-89B8-7DF521BCA992}" type="presParOf" srcId="{A04CDDAD-C8F0-4F61-BF7E-E024FB514558}" destId="{9C55A98D-D5C6-4FC3-9B18-B56B2F864B6C}" srcOrd="0" destOrd="0" presId="urn:microsoft.com/office/officeart/2005/8/layout/orgChart1"/>
    <dgm:cxn modelId="{C79975F4-903C-46DD-8F1A-3570617925A0}" type="presParOf" srcId="{A04CDDAD-C8F0-4F61-BF7E-E024FB514558}" destId="{957772F8-D876-45E1-B097-AB6C3F8E1D39}" srcOrd="1" destOrd="0" presId="urn:microsoft.com/office/officeart/2005/8/layout/orgChart1"/>
    <dgm:cxn modelId="{00FC0AB4-FC17-4601-AFFD-90EAB8639579}" type="presParOf" srcId="{957772F8-D876-45E1-B097-AB6C3F8E1D39}" destId="{DEDACECA-8657-4FCE-9858-CC3D243BE297}" srcOrd="0" destOrd="0" presId="urn:microsoft.com/office/officeart/2005/8/layout/orgChart1"/>
    <dgm:cxn modelId="{5FE6FD11-A82D-4ABE-82C5-94316616996D}" type="presParOf" srcId="{DEDACECA-8657-4FCE-9858-CC3D243BE297}" destId="{CE74C09B-0DA0-41F5-ABC0-0623E8B0C9B6}" srcOrd="0" destOrd="0" presId="urn:microsoft.com/office/officeart/2005/8/layout/orgChart1"/>
    <dgm:cxn modelId="{0E74027C-4302-479C-945A-F1F4DA5F8306}" type="presParOf" srcId="{DEDACECA-8657-4FCE-9858-CC3D243BE297}" destId="{392CAE53-A454-45FE-9B35-772AD51DA7A2}" srcOrd="1" destOrd="0" presId="urn:microsoft.com/office/officeart/2005/8/layout/orgChart1"/>
    <dgm:cxn modelId="{E41C6DB6-812E-4FF3-986A-06A503E9D799}" type="presParOf" srcId="{957772F8-D876-45E1-B097-AB6C3F8E1D39}" destId="{B1D97C72-4690-42F4-BE36-0FCB668FE584}" srcOrd="1" destOrd="0" presId="urn:microsoft.com/office/officeart/2005/8/layout/orgChart1"/>
    <dgm:cxn modelId="{D9DF5564-00FC-4407-90E2-94A8E2B913B7}" type="presParOf" srcId="{B1D97C72-4690-42F4-BE36-0FCB668FE584}" destId="{53319EE7-FD53-467F-9F42-AB3677D8879B}" srcOrd="0" destOrd="0" presId="urn:microsoft.com/office/officeart/2005/8/layout/orgChart1"/>
    <dgm:cxn modelId="{26F55397-105B-4ADC-8DAA-199557BA9BB5}" type="presParOf" srcId="{B1D97C72-4690-42F4-BE36-0FCB668FE584}" destId="{D6267076-1AB3-4F5F-AD38-678AEEE8EADE}" srcOrd="1" destOrd="0" presId="urn:microsoft.com/office/officeart/2005/8/layout/orgChart1"/>
    <dgm:cxn modelId="{306B6864-2621-4813-9E0C-56E7B95BA837}" type="presParOf" srcId="{D6267076-1AB3-4F5F-AD38-678AEEE8EADE}" destId="{82F6F33F-5ED1-46AB-80FF-3276FA9F5148}" srcOrd="0" destOrd="0" presId="urn:microsoft.com/office/officeart/2005/8/layout/orgChart1"/>
    <dgm:cxn modelId="{DCD559FA-C81D-41F5-9FE9-4C77AAF1AA3F}" type="presParOf" srcId="{82F6F33F-5ED1-46AB-80FF-3276FA9F5148}" destId="{52A5E891-7D9A-4254-AB78-6535742A7F67}" srcOrd="0" destOrd="0" presId="urn:microsoft.com/office/officeart/2005/8/layout/orgChart1"/>
    <dgm:cxn modelId="{4428445F-D29D-43F4-AC5A-35BF2209ADC1}" type="presParOf" srcId="{82F6F33F-5ED1-46AB-80FF-3276FA9F5148}" destId="{A1FFC2EB-ABC6-4E34-A78E-042789639AB1}" srcOrd="1" destOrd="0" presId="urn:microsoft.com/office/officeart/2005/8/layout/orgChart1"/>
    <dgm:cxn modelId="{1B186F53-1E2E-474D-9264-0006DA8A2360}" type="presParOf" srcId="{D6267076-1AB3-4F5F-AD38-678AEEE8EADE}" destId="{EF362479-D39B-4D9C-BEB9-F0E51726D8E5}" srcOrd="1" destOrd="0" presId="urn:microsoft.com/office/officeart/2005/8/layout/orgChart1"/>
    <dgm:cxn modelId="{4428DE63-23F2-40C4-90A5-260C4A4BCCF6}" type="presParOf" srcId="{D6267076-1AB3-4F5F-AD38-678AEEE8EADE}" destId="{BDE1787D-E2A2-4B3F-BD5D-EC074E98FF4A}" srcOrd="2" destOrd="0" presId="urn:microsoft.com/office/officeart/2005/8/layout/orgChart1"/>
    <dgm:cxn modelId="{C527ED1C-15D0-4F0C-A7E6-0383B1A3DAFA}" type="presParOf" srcId="{957772F8-D876-45E1-B097-AB6C3F8E1D39}" destId="{B5E0270F-5987-400D-8BD0-586AC54F1E73}" srcOrd="2" destOrd="0" presId="urn:microsoft.com/office/officeart/2005/8/layout/orgChart1"/>
    <dgm:cxn modelId="{A8C94FBF-4F72-4ACE-B92E-3F28DA84B96A}" type="presParOf" srcId="{A04CDDAD-C8F0-4F61-BF7E-E024FB514558}" destId="{C6A97962-8871-40CA-8F97-A4AD5A8D462F}" srcOrd="2" destOrd="0" presId="urn:microsoft.com/office/officeart/2005/8/layout/orgChart1"/>
    <dgm:cxn modelId="{74E55A14-1EA9-4ADC-A177-81C93E7C95D8}" type="presParOf" srcId="{A04CDDAD-C8F0-4F61-BF7E-E024FB514558}" destId="{82D5D3F0-99C5-4E19-BD82-568ED60FD65A}" srcOrd="3" destOrd="0" presId="urn:microsoft.com/office/officeart/2005/8/layout/orgChart1"/>
    <dgm:cxn modelId="{187D0879-54B5-4AF4-846C-466B226FBA4B}" type="presParOf" srcId="{82D5D3F0-99C5-4E19-BD82-568ED60FD65A}" destId="{55C775C6-AB80-42B9-B016-D633EBAFB73A}" srcOrd="0" destOrd="0" presId="urn:microsoft.com/office/officeart/2005/8/layout/orgChart1"/>
    <dgm:cxn modelId="{5FFD0628-B4A8-49C9-B549-511724058499}" type="presParOf" srcId="{55C775C6-AB80-42B9-B016-D633EBAFB73A}" destId="{B70D2572-97EF-4734-AD40-8244147084E9}" srcOrd="0" destOrd="0" presId="urn:microsoft.com/office/officeart/2005/8/layout/orgChart1"/>
    <dgm:cxn modelId="{BA04AF7C-4BCB-4DD7-8B06-F8AC5891F8B1}" type="presParOf" srcId="{55C775C6-AB80-42B9-B016-D633EBAFB73A}" destId="{C1D42477-6682-4BA3-A25D-566DAAD8EB04}" srcOrd="1" destOrd="0" presId="urn:microsoft.com/office/officeart/2005/8/layout/orgChart1"/>
    <dgm:cxn modelId="{CD3ACFB2-990D-4624-BEE9-C9614D74BD9B}" type="presParOf" srcId="{82D5D3F0-99C5-4E19-BD82-568ED60FD65A}" destId="{80AD49FF-2DE9-4CDA-8AA1-6766E4FBF613}" srcOrd="1" destOrd="0" presId="urn:microsoft.com/office/officeart/2005/8/layout/orgChart1"/>
    <dgm:cxn modelId="{159F71F8-B8D8-4AF3-AB5B-8A285608C08E}" type="presParOf" srcId="{80AD49FF-2DE9-4CDA-8AA1-6766E4FBF613}" destId="{D5BF0934-AAA9-4C2E-9EE8-405EBDC4A365}" srcOrd="0" destOrd="0" presId="urn:microsoft.com/office/officeart/2005/8/layout/orgChart1"/>
    <dgm:cxn modelId="{066A6B5C-35C8-4FC9-8A1C-3724D96EC60C}" type="presParOf" srcId="{80AD49FF-2DE9-4CDA-8AA1-6766E4FBF613}" destId="{1540F404-0A5D-48A1-9648-5D849F1C39C0}" srcOrd="1" destOrd="0" presId="urn:microsoft.com/office/officeart/2005/8/layout/orgChart1"/>
    <dgm:cxn modelId="{ECB6E077-18BC-4559-ACED-28AC2DE8CED7}" type="presParOf" srcId="{1540F404-0A5D-48A1-9648-5D849F1C39C0}" destId="{ADBE6470-97CC-4B4A-8207-B538ACE7ED6B}" srcOrd="0" destOrd="0" presId="urn:microsoft.com/office/officeart/2005/8/layout/orgChart1"/>
    <dgm:cxn modelId="{FF81A0B3-82FF-44D0-B850-C88CCB88555A}" type="presParOf" srcId="{ADBE6470-97CC-4B4A-8207-B538ACE7ED6B}" destId="{0E22CD78-7F24-4CAB-AF38-09B4810EA204}" srcOrd="0" destOrd="0" presId="urn:microsoft.com/office/officeart/2005/8/layout/orgChart1"/>
    <dgm:cxn modelId="{D8A59CF7-7E16-4062-AC2F-B1ACDD0BE631}" type="presParOf" srcId="{ADBE6470-97CC-4B4A-8207-B538ACE7ED6B}" destId="{8288C4DE-CE7D-407D-ADE5-8C4E9761D349}" srcOrd="1" destOrd="0" presId="urn:microsoft.com/office/officeart/2005/8/layout/orgChart1"/>
    <dgm:cxn modelId="{3FA7D9D0-D061-4939-BB59-C492D2890D4F}" type="presParOf" srcId="{1540F404-0A5D-48A1-9648-5D849F1C39C0}" destId="{A212836E-CFBB-4858-925D-B11A6EFDC297}" srcOrd="1" destOrd="0" presId="urn:microsoft.com/office/officeart/2005/8/layout/orgChart1"/>
    <dgm:cxn modelId="{DEAA96F6-A6B0-4487-95E6-4E25785383E6}" type="presParOf" srcId="{1540F404-0A5D-48A1-9648-5D849F1C39C0}" destId="{43457ADB-C5C0-4D2B-A07B-D5CD239B3D60}" srcOrd="2" destOrd="0" presId="urn:microsoft.com/office/officeart/2005/8/layout/orgChart1"/>
    <dgm:cxn modelId="{6F263D20-46D1-4767-9B3B-A8C050B3D8D9}" type="presParOf" srcId="{82D5D3F0-99C5-4E19-BD82-568ED60FD65A}" destId="{34B4AA13-1183-4425-9326-12C144494B04}" srcOrd="2" destOrd="0" presId="urn:microsoft.com/office/officeart/2005/8/layout/orgChart1"/>
    <dgm:cxn modelId="{B8C5CD70-785C-479E-8D3A-553724DFD46D}" type="presParOf" srcId="{877A0973-C2A3-4149-91D1-BCBF1806CAFA}" destId="{A49DC3F8-5ADE-44FD-8020-779CD83B5CA8}" srcOrd="2" destOrd="0" presId="urn:microsoft.com/office/officeart/2005/8/layout/orgChart1"/>
    <dgm:cxn modelId="{776CBAE4-AF2B-470A-BB8D-C244909D80C2}" type="presParOf" srcId="{FF5E5A06-C247-481A-A988-224B8B309B9A}" destId="{C1D4B63C-C1EE-43AA-9D50-35B0CA0EE04B}" srcOrd="1" destOrd="0" presId="urn:microsoft.com/office/officeart/2005/8/layout/orgChart1"/>
    <dgm:cxn modelId="{33DF1FC2-19FA-491B-8B73-1C5E5A72E408}" type="presParOf" srcId="{C1D4B63C-C1EE-43AA-9D50-35B0CA0EE04B}" destId="{BCFE5531-60B0-47C2-B1B0-6E7332EB02F4}" srcOrd="0" destOrd="0" presId="urn:microsoft.com/office/officeart/2005/8/layout/orgChart1"/>
    <dgm:cxn modelId="{26A2BD86-C2A3-415D-B561-F2E3241419DE}" type="presParOf" srcId="{BCFE5531-60B0-47C2-B1B0-6E7332EB02F4}" destId="{B676CA35-771E-4D43-8180-B523277D5FF1}" srcOrd="0" destOrd="0" presId="urn:microsoft.com/office/officeart/2005/8/layout/orgChart1"/>
    <dgm:cxn modelId="{298BA45C-31EE-4306-ADEF-7AD9E9EA0622}" type="presParOf" srcId="{BCFE5531-60B0-47C2-B1B0-6E7332EB02F4}" destId="{01657755-2DF3-4254-B2E0-8220532DCD9D}" srcOrd="1" destOrd="0" presId="urn:microsoft.com/office/officeart/2005/8/layout/orgChart1"/>
    <dgm:cxn modelId="{C61C6FA2-BF17-417F-AB3E-FEA31590AE54}" type="presParOf" srcId="{C1D4B63C-C1EE-43AA-9D50-35B0CA0EE04B}" destId="{B0CC9EE5-B20D-4995-BBAC-F7CAC75706D4}" srcOrd="1" destOrd="0" presId="urn:microsoft.com/office/officeart/2005/8/layout/orgChart1"/>
    <dgm:cxn modelId="{2AAF0A52-06B1-4E2F-9F54-D3850E7B4013}" type="presParOf" srcId="{C1D4B63C-C1EE-43AA-9D50-35B0CA0EE04B}" destId="{81F05E3D-493C-4DF2-B402-A027CDBEFF04}" srcOrd="2" destOrd="0" presId="urn:microsoft.com/office/officeart/2005/8/layout/orgChart1"/>
  </dgm:cxnLst>
  <dgm:bg/>
  <dgm:whole>
    <a:ln>
      <a:solidFill>
        <a:schemeClr val="tx2"/>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EB8003-EC20-4BBB-BD8C-9EAFBEF330BC}" type="doc">
      <dgm:prSet loTypeId="urn:microsoft.com/office/officeart/2005/8/layout/orgChart1" loCatId="hierarchy" qsTypeId="urn:microsoft.com/office/officeart/2005/8/quickstyle/simple1" qsCatId="simple" csTypeId="urn:microsoft.com/office/officeart/2005/8/colors/accent3_5" csCatId="accent3" phldr="1"/>
      <dgm:spPr/>
      <dgm:t>
        <a:bodyPr/>
        <a:lstStyle/>
        <a:p>
          <a:endParaRPr lang="fr-FR"/>
        </a:p>
      </dgm:t>
    </dgm:pt>
    <dgm:pt modelId="{2C6BE8CE-936C-4407-BA3A-7CDB6A5B456F}">
      <dgm:prSet phldrT="[Texte]" custT="1"/>
      <dgm:spPr>
        <a:xfrm>
          <a:off x="2675421" y="297"/>
          <a:ext cx="1474772" cy="284218"/>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Si</a:t>
          </a:r>
          <a:r>
            <a:rPr lang="fr-FR" sz="1000">
              <a:solidFill>
                <a:sysClr val="windowText" lastClr="000000"/>
              </a:solidFill>
              <a:latin typeface="Arial" panose="020B0604020202020204" pitchFamily="34" charset="0"/>
              <a:cs typeface="Arial" panose="020B0604020202020204" pitchFamily="34" charset="0"/>
            </a:rPr>
            <a:t> j’ai eu plusieurs employeurs en octobre 2021</a:t>
          </a:r>
        </a:p>
        <a:p>
          <a:r>
            <a:rPr lang="fr-FR" sz="1000">
              <a:solidFill>
                <a:sysClr val="windowText" lastClr="000000"/>
              </a:solidFill>
              <a:latin typeface="Arial" panose="020B0604020202020204" pitchFamily="34" charset="0"/>
              <a:cs typeface="Arial" panose="020B0604020202020204" pitchFamily="34" charset="0"/>
            </a:rPr>
            <a:t>(un ou plusieurs CDD d’une durée inférieure à un mois)</a:t>
          </a:r>
        </a:p>
      </dgm:t>
    </dgm:pt>
    <dgm:pt modelId="{6C95C22E-3AE3-4191-ACA3-B27C28820B6A}" type="parTrans" cxnId="{D87BB0FC-6126-4011-B475-42DF8517D180}">
      <dgm:prSet/>
      <dgm:spPr/>
      <dgm:t>
        <a:bodyPr/>
        <a:lstStyle/>
        <a:p>
          <a:endParaRPr lang="fr-FR" sz="1000">
            <a:latin typeface="Arial" panose="020B0604020202020204" pitchFamily="34" charset="0"/>
            <a:cs typeface="Arial" panose="020B0604020202020204" pitchFamily="34" charset="0"/>
          </a:endParaRPr>
        </a:p>
      </dgm:t>
    </dgm:pt>
    <dgm:pt modelId="{F1CB6119-31CC-44C7-AE8A-AD69B781451C}" type="sibTrans" cxnId="{D87BB0FC-6126-4011-B475-42DF8517D180}">
      <dgm:prSet/>
      <dgm:spPr/>
      <dgm:t>
        <a:bodyPr/>
        <a:lstStyle/>
        <a:p>
          <a:endParaRPr lang="fr-FR" sz="1000">
            <a:latin typeface="Arial" panose="020B0604020202020204" pitchFamily="34" charset="0"/>
            <a:cs typeface="Arial" panose="020B0604020202020204" pitchFamily="34" charset="0"/>
          </a:endParaRPr>
        </a:p>
      </dgm:t>
    </dgm:pt>
    <dgm:pt modelId="{1306F41D-51B1-40AD-8CC5-9ABA2FC18C34}">
      <dgm:prSet phldrT="[Texte]" custT="1"/>
      <dgm:spPr>
        <a:xfrm>
          <a:off x="1272329" y="529645"/>
          <a:ext cx="1962391" cy="555510"/>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a:t>
          </a:r>
          <a:r>
            <a:rPr lang="fr-FR" sz="1000">
              <a:solidFill>
                <a:sysClr val="windowText" lastClr="000000"/>
              </a:solidFill>
              <a:latin typeface="Arial" panose="020B0604020202020204" pitchFamily="34" charset="0"/>
              <a:cs typeface="Arial" panose="020B0604020202020204" pitchFamily="34" charset="0"/>
            </a:rPr>
            <a:t> j’ai travaillé </a:t>
          </a:r>
          <a:r>
            <a:rPr lang="fr-FR" sz="1000">
              <a:solidFill>
                <a:srgbClr val="C00000"/>
              </a:solidFill>
              <a:latin typeface="Arial" panose="020B0604020202020204" pitchFamily="34" charset="0"/>
              <a:cs typeface="Arial" panose="020B0604020202020204" pitchFamily="34" charset="0"/>
            </a:rPr>
            <a:t>plus de 20h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algn="ctr"/>
          <a:r>
            <a:rPr lang="fr-FR" sz="1000">
              <a:solidFill>
                <a:sysClr val="windowText" lastClr="000000"/>
              </a:solidFill>
              <a:latin typeface="Arial" panose="020B0604020202020204" pitchFamily="34" charset="0"/>
              <a:cs typeface="Arial" panose="020B0604020202020204" pitchFamily="34" charset="0"/>
            </a:rPr>
            <a:t>chez un seul de mes employeurs</a:t>
          </a:r>
        </a:p>
      </dgm:t>
    </dgm:pt>
    <dgm:pt modelId="{F9C3518C-0ABA-4D6E-B275-39D78CE9B0C6}" type="parTrans" cxnId="{8D9ED0DF-5515-4EC3-9DB9-5D4BA8EE1E28}">
      <dgm:prSet/>
      <dgm:spPr>
        <a:xfrm>
          <a:off x="2253525" y="284515"/>
          <a:ext cx="1159282" cy="245129"/>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A27DD60B-2D8C-46B1-A04E-0B51BE0305F1}" type="sibTrans" cxnId="{8D9ED0DF-5515-4EC3-9DB9-5D4BA8EE1E28}">
      <dgm:prSet/>
      <dgm:spPr/>
      <dgm:t>
        <a:bodyPr/>
        <a:lstStyle/>
        <a:p>
          <a:endParaRPr lang="fr-FR" sz="1000">
            <a:latin typeface="Arial" panose="020B0604020202020204" pitchFamily="34" charset="0"/>
            <a:cs typeface="Arial" panose="020B0604020202020204" pitchFamily="34" charset="0"/>
          </a:endParaRPr>
        </a:p>
      </dgm:t>
    </dgm:pt>
    <dgm:pt modelId="{FFF3CDA0-19B5-40F1-A3CE-A6B15C47C999}">
      <dgm:prSet phldrT="[Texte]" custT="1"/>
      <dgm:spPr>
        <a:xfrm>
          <a:off x="1575970" y="1181126"/>
          <a:ext cx="1474772" cy="549411"/>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cet employeur</a:t>
          </a:r>
        </a:p>
        <a:p>
          <a:r>
            <a:rPr lang="fr-FR" sz="1000">
              <a:solidFill>
                <a:srgbClr val="C00000"/>
              </a:solidFill>
              <a:latin typeface="Arial" panose="020B0604020202020204" pitchFamily="34" charset="0"/>
              <a:cs typeface="Arial" panose="020B0604020202020204" pitchFamily="34" charset="0"/>
            </a:rPr>
            <a:t>verse automatiquement </a:t>
          </a:r>
          <a:r>
            <a:rPr lang="fr-FR" sz="1000">
              <a:solidFill>
                <a:sysClr val="windowText" lastClr="000000"/>
              </a:solidFill>
              <a:latin typeface="Arial" panose="020B0604020202020204" pitchFamily="34" charset="0"/>
              <a:cs typeface="Arial" panose="020B0604020202020204" pitchFamily="34" charset="0"/>
            </a:rPr>
            <a:t>l’indemnité inflation</a:t>
          </a:r>
        </a:p>
      </dgm:t>
    </dgm:pt>
    <dgm:pt modelId="{FA2F6FCA-175F-4ED7-843A-DCBF38589B95}" type="parTrans" cxnId="{4ABFDC0D-77D1-4F8A-A8FA-04FAB4A169DB}">
      <dgm:prSet/>
      <dgm:spPr>
        <a:xfrm>
          <a:off x="1468568" y="1085155"/>
          <a:ext cx="107401" cy="370676"/>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1F98DF9A-A2BE-4B65-AFCD-CAB2D2BECD06}" type="sibTrans" cxnId="{4ABFDC0D-77D1-4F8A-A8FA-04FAB4A169DB}">
      <dgm:prSet/>
      <dgm:spPr/>
      <dgm:t>
        <a:bodyPr/>
        <a:lstStyle/>
        <a:p>
          <a:endParaRPr lang="fr-FR" sz="1000">
            <a:latin typeface="Arial" panose="020B0604020202020204" pitchFamily="34" charset="0"/>
            <a:cs typeface="Arial" panose="020B0604020202020204" pitchFamily="34" charset="0"/>
          </a:endParaRPr>
        </a:p>
      </dgm:t>
    </dgm:pt>
    <dgm:pt modelId="{5E0F7A89-577B-4ED4-96F2-E47A8FA3682E}">
      <dgm:prSet phldrT="[Texte]" custT="1"/>
      <dgm:spPr>
        <a:xfrm>
          <a:off x="3535191" y="529645"/>
          <a:ext cx="2027325" cy="541293"/>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 </a:t>
          </a:r>
          <a:r>
            <a:rPr lang="fr-FR" sz="1000">
              <a:solidFill>
                <a:sysClr val="windowText" lastClr="000000"/>
              </a:solidFill>
              <a:latin typeface="Arial" panose="020B0604020202020204" pitchFamily="34" charset="0"/>
              <a:cs typeface="Arial" panose="020B0604020202020204" pitchFamily="34" charset="0"/>
            </a:rPr>
            <a:t>j’ai travaillé </a:t>
          </a:r>
          <a:r>
            <a:rPr lang="fr-FR" sz="1000">
              <a:solidFill>
                <a:srgbClr val="C00000"/>
              </a:solidFill>
              <a:latin typeface="Arial" panose="020B0604020202020204" pitchFamily="34" charset="0"/>
              <a:cs typeface="Arial" panose="020B0604020202020204" pitchFamily="34" charset="0"/>
            </a:rPr>
            <a:t>plus de 20h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algn="ctr"/>
          <a:r>
            <a:rPr lang="fr-FR" sz="1000">
              <a:solidFill>
                <a:sysClr val="windowText" lastClr="000000"/>
              </a:solidFill>
              <a:latin typeface="Arial" panose="020B0604020202020204" pitchFamily="34" charset="0"/>
              <a:cs typeface="Arial" panose="020B0604020202020204" pitchFamily="34" charset="0"/>
            </a:rPr>
            <a:t>chez plusieurs de mes employeurs</a:t>
          </a:r>
        </a:p>
      </dgm:t>
    </dgm:pt>
    <dgm:pt modelId="{46559AFB-2C08-4D74-A252-FB8F8B552F9E}" type="parTrans" cxnId="{7818D105-7814-4868-85FE-3C3DDE91DC12}">
      <dgm:prSet/>
      <dgm:spPr>
        <a:xfrm>
          <a:off x="3412807" y="284515"/>
          <a:ext cx="1136046" cy="245129"/>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631A0D21-2B5D-4F06-AAFF-0273F2332F2F}" type="sibTrans" cxnId="{7818D105-7814-4868-85FE-3C3DDE91DC12}">
      <dgm:prSet/>
      <dgm:spPr/>
      <dgm:t>
        <a:bodyPr/>
        <a:lstStyle/>
        <a:p>
          <a:endParaRPr lang="fr-FR" sz="1000">
            <a:latin typeface="Arial" panose="020B0604020202020204" pitchFamily="34" charset="0"/>
            <a:cs typeface="Arial" panose="020B0604020202020204" pitchFamily="34" charset="0"/>
          </a:endParaRPr>
        </a:p>
      </dgm:t>
    </dgm:pt>
    <dgm:pt modelId="{08625B9C-56E7-4CEB-970C-272A063D2E45}">
      <dgm:prSet phldrT="[Texte]" custT="1"/>
      <dgm:spPr>
        <a:xfrm>
          <a:off x="3840746" y="1186752"/>
          <a:ext cx="1474772" cy="507749"/>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mon employeur principal* me verse automatiquement l’indemnité </a:t>
          </a:r>
          <a:r>
            <a:rPr lang="fr-FR" sz="1000">
              <a:solidFill>
                <a:sysClr val="windowText" lastClr="000000"/>
              </a:solidFill>
              <a:latin typeface="Arial" panose="020B0604020202020204" pitchFamily="34" charset="0"/>
              <a:cs typeface="Arial" panose="020B0604020202020204" pitchFamily="34" charset="0"/>
            </a:rPr>
            <a:t>+</a:t>
          </a:r>
        </a:p>
        <a:p>
          <a:r>
            <a:rPr lang="fr-FR" sz="900">
              <a:solidFill>
                <a:sysClr val="windowText" lastClr="000000"/>
              </a:solidFill>
              <a:latin typeface="Arial" panose="020B0604020202020204" pitchFamily="34" charset="0"/>
              <a:cs typeface="Arial" panose="020B0604020202020204" pitchFamily="34" charset="0"/>
            </a:rPr>
            <a:t>je dois informer mes autres employeurs de ne pas me la verser</a:t>
          </a:r>
        </a:p>
      </dgm:t>
    </dgm:pt>
    <dgm:pt modelId="{58023AA9-217E-405C-877B-F026B4172093}" type="parTrans" cxnId="{F669DEC1-4550-47FD-950F-843EEBC33C86}">
      <dgm:prSet/>
      <dgm:spPr>
        <a:xfrm>
          <a:off x="3737924" y="1070938"/>
          <a:ext cx="102821" cy="369688"/>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C987060B-2593-42E4-B464-281CF01625C0}" type="sibTrans" cxnId="{F669DEC1-4550-47FD-950F-843EEBC33C86}">
      <dgm:prSet/>
      <dgm:spPr/>
      <dgm:t>
        <a:bodyPr/>
        <a:lstStyle/>
        <a:p>
          <a:endParaRPr lang="fr-FR" sz="1000">
            <a:latin typeface="Arial" panose="020B0604020202020204" pitchFamily="34" charset="0"/>
            <a:cs typeface="Arial" panose="020B0604020202020204" pitchFamily="34" charset="0"/>
          </a:endParaRPr>
        </a:p>
      </dgm:t>
    </dgm:pt>
    <dgm:pt modelId="{77FA7DAE-4C97-4B20-8367-7C7FB24071D7}">
      <dgm:prSet phldrT="[Texte]" custT="1"/>
      <dgm:spPr>
        <a:xfrm>
          <a:off x="3840746" y="1186752"/>
          <a:ext cx="1474772" cy="507749"/>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 j’ai travaillé moins de 20h cumulées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a:t>
          </a:r>
        </a:p>
        <a:p>
          <a:pPr algn="ctr"/>
          <a:r>
            <a:rPr lang="fr-FR" sz="1000">
              <a:solidFill>
                <a:srgbClr val="C00000"/>
              </a:solidFill>
              <a:latin typeface="Arial" panose="020B0604020202020204" pitchFamily="34" charset="0"/>
              <a:cs typeface="Arial" panose="020B0604020202020204" pitchFamily="34" charset="0"/>
            </a:rPr>
            <a:t>sur la totalité de mes employeurs</a:t>
          </a:r>
        </a:p>
      </dgm:t>
    </dgm:pt>
    <dgm:pt modelId="{402D79DC-B9CC-4CA7-BE07-685D14BA67F9}" type="parTrans" cxnId="{9DBA6C87-FA31-4159-99D5-37885C34F89A}">
      <dgm:prSet/>
      <dgm:spPr>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4086CBC4-C199-429C-9FF8-7C64A00FF7AE}" type="sibTrans" cxnId="{9DBA6C87-FA31-4159-99D5-37885C34F89A}">
      <dgm:prSet/>
      <dgm:spPr/>
      <dgm:t>
        <a:bodyPr/>
        <a:lstStyle/>
        <a:p>
          <a:endParaRPr lang="fr-FR" sz="1000">
            <a:latin typeface="Arial" panose="020B0604020202020204" pitchFamily="34" charset="0"/>
            <a:cs typeface="Arial" panose="020B0604020202020204" pitchFamily="34" charset="0"/>
          </a:endParaRPr>
        </a:p>
      </dgm:t>
    </dgm:pt>
    <dgm:pt modelId="{10576FDF-4AC1-47EF-BAA9-4E9962CBECD7}">
      <dgm:prSet phldrT="[Texte]" custT="1"/>
      <dgm:spPr>
        <a:xfrm>
          <a:off x="3840746" y="1186752"/>
          <a:ext cx="1474772" cy="507749"/>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je dois demander </a:t>
          </a:r>
        </a:p>
        <a:p>
          <a:r>
            <a:rPr lang="fr-FR" sz="1000">
              <a:solidFill>
                <a:srgbClr val="C00000"/>
              </a:solidFill>
              <a:latin typeface="Arial" panose="020B0604020202020204" pitchFamily="34" charset="0"/>
              <a:cs typeface="Arial" panose="020B0604020202020204" pitchFamily="34" charset="0"/>
            </a:rPr>
            <a:t>à mon employeur principal </a:t>
          </a:r>
          <a:r>
            <a:rPr lang="fr-FR" sz="1000">
              <a:solidFill>
                <a:sysClr val="windowText" lastClr="000000"/>
              </a:solidFill>
              <a:latin typeface="Arial" panose="020B0604020202020204" pitchFamily="34" charset="0"/>
              <a:cs typeface="Arial" panose="020B0604020202020204" pitchFamily="34" charset="0"/>
            </a:rPr>
            <a:t>de me verser l’indemnité inflation</a:t>
          </a:r>
        </a:p>
      </dgm:t>
    </dgm:pt>
    <dgm:pt modelId="{E5FC36B0-C1F9-48B4-9FC2-5273FA593856}" type="parTrans" cxnId="{C64E2840-9DEF-4846-96F6-3772758AA51A}">
      <dgm:prSet/>
      <dgm:spPr>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5E05FAC8-BAF6-4E67-B140-C9B5DE3B549E}" type="sibTrans" cxnId="{C64E2840-9DEF-4846-96F6-3772758AA51A}">
      <dgm:prSet/>
      <dgm:spPr/>
      <dgm:t>
        <a:bodyPr/>
        <a:lstStyle/>
        <a:p>
          <a:endParaRPr lang="fr-FR" sz="1000">
            <a:latin typeface="Arial" panose="020B0604020202020204" pitchFamily="34" charset="0"/>
            <a:cs typeface="Arial" panose="020B0604020202020204" pitchFamily="34" charset="0"/>
          </a:endParaRPr>
        </a:p>
      </dgm:t>
    </dgm:pt>
    <dgm:pt modelId="{4D4E7E4E-3ADB-4EBF-832D-92AE3E410ECD}">
      <dgm:prSet phldrT="[Texte]" custT="1"/>
      <dgm:spPr>
        <a:xfrm>
          <a:off x="1575970" y="1181126"/>
          <a:ext cx="1474772" cy="549411"/>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si vous pensez être éligible </a:t>
          </a:r>
          <a:r>
            <a:rPr lang="fr-FR" sz="1000">
              <a:solidFill>
                <a:sysClr val="windowText" lastClr="000000"/>
              </a:solidFill>
              <a:latin typeface="Arial" panose="020B0604020202020204" pitchFamily="34" charset="0"/>
              <a:cs typeface="Arial" panose="020B0604020202020204" pitchFamily="34" charset="0"/>
            </a:rPr>
            <a:t>et que vous ne l'avez pas reçue</a:t>
          </a:r>
        </a:p>
      </dgm:t>
    </dgm:pt>
    <dgm:pt modelId="{5C7535CD-2DFB-491F-92AE-A4186260DAF3}" type="parTrans" cxnId="{CE8037E0-D59F-4071-8ACB-2D1EB9707FDF}">
      <dgm:prSet/>
      <dgm:spPr>
        <a:custGeom>
          <a:avLst/>
          <a:gdLst/>
          <a:ahLst/>
          <a:cxnLst/>
          <a:rect l="0" t="0" r="0" b="0"/>
          <a:pathLst>
            <a:path>
              <a:moveTo>
                <a:pt x="0" y="0"/>
              </a:moveTo>
              <a:lnTo>
                <a:pt x="0" y="370676"/>
              </a:lnTo>
              <a:lnTo>
                <a:pt x="107401" y="370676"/>
              </a:lnTo>
            </a:path>
          </a:pathLst>
        </a:custGeom>
      </dgm:spPr>
      <dgm:t>
        <a:bodyPr/>
        <a:lstStyle/>
        <a:p>
          <a:endParaRPr lang="fr-FR"/>
        </a:p>
      </dgm:t>
    </dgm:pt>
    <dgm:pt modelId="{BC742A00-A4EF-44DE-8CD9-EF15B7F11601}" type="sibTrans" cxnId="{CE8037E0-D59F-4071-8ACB-2D1EB9707FDF}">
      <dgm:prSet/>
      <dgm:spPr/>
      <dgm:t>
        <a:bodyPr/>
        <a:lstStyle/>
        <a:p>
          <a:endParaRPr lang="fr-FR"/>
        </a:p>
      </dgm:t>
    </dgm:pt>
    <dgm:pt modelId="{FF5E5A06-C247-481A-A988-224B8B309B9A}" type="pres">
      <dgm:prSet presAssocID="{ACEB8003-EC20-4BBB-BD8C-9EAFBEF330BC}" presName="hierChild1" presStyleCnt="0">
        <dgm:presLayoutVars>
          <dgm:orgChart val="1"/>
          <dgm:chPref val="1"/>
          <dgm:dir/>
          <dgm:animOne val="branch"/>
          <dgm:animLvl val="lvl"/>
          <dgm:resizeHandles/>
        </dgm:presLayoutVars>
      </dgm:prSet>
      <dgm:spPr/>
      <dgm:t>
        <a:bodyPr/>
        <a:lstStyle/>
        <a:p>
          <a:endParaRPr lang="fr-FR"/>
        </a:p>
      </dgm:t>
    </dgm:pt>
    <dgm:pt modelId="{877A0973-C2A3-4149-91D1-BCBF1806CAFA}" type="pres">
      <dgm:prSet presAssocID="{2C6BE8CE-936C-4407-BA3A-7CDB6A5B456F}" presName="hierRoot1" presStyleCnt="0">
        <dgm:presLayoutVars>
          <dgm:hierBranch/>
        </dgm:presLayoutVars>
      </dgm:prSet>
      <dgm:spPr/>
      <dgm:t>
        <a:bodyPr/>
        <a:lstStyle/>
        <a:p>
          <a:endParaRPr lang="fr-FR"/>
        </a:p>
      </dgm:t>
    </dgm:pt>
    <dgm:pt modelId="{1D7AA179-0F99-4076-B714-6B7D99487EDA}" type="pres">
      <dgm:prSet presAssocID="{2C6BE8CE-936C-4407-BA3A-7CDB6A5B456F}" presName="rootComposite1" presStyleCnt="0"/>
      <dgm:spPr/>
      <dgm:t>
        <a:bodyPr/>
        <a:lstStyle/>
        <a:p>
          <a:endParaRPr lang="fr-FR"/>
        </a:p>
      </dgm:t>
    </dgm:pt>
    <dgm:pt modelId="{0E1B4A97-B7F0-42A3-9281-F67DE951C69B}" type="pres">
      <dgm:prSet presAssocID="{2C6BE8CE-936C-4407-BA3A-7CDB6A5B456F}" presName="rootText1" presStyleLbl="node0" presStyleIdx="0" presStyleCnt="2" custScaleX="255366" custScaleY="59228">
        <dgm:presLayoutVars>
          <dgm:chPref val="3"/>
        </dgm:presLayoutVars>
      </dgm:prSet>
      <dgm:spPr>
        <a:prstGeom prst="rect">
          <a:avLst/>
        </a:prstGeom>
      </dgm:spPr>
      <dgm:t>
        <a:bodyPr/>
        <a:lstStyle/>
        <a:p>
          <a:endParaRPr lang="fr-FR"/>
        </a:p>
      </dgm:t>
    </dgm:pt>
    <dgm:pt modelId="{4E99E65D-715A-40B5-9981-67715EC88EC5}" type="pres">
      <dgm:prSet presAssocID="{2C6BE8CE-936C-4407-BA3A-7CDB6A5B456F}" presName="rootConnector1" presStyleLbl="node1" presStyleIdx="0" presStyleCnt="0"/>
      <dgm:spPr/>
      <dgm:t>
        <a:bodyPr/>
        <a:lstStyle/>
        <a:p>
          <a:endParaRPr lang="fr-FR"/>
        </a:p>
      </dgm:t>
    </dgm:pt>
    <dgm:pt modelId="{A04CDDAD-C8F0-4F61-BF7E-E024FB514558}" type="pres">
      <dgm:prSet presAssocID="{2C6BE8CE-936C-4407-BA3A-7CDB6A5B456F}" presName="hierChild2" presStyleCnt="0"/>
      <dgm:spPr/>
      <dgm:t>
        <a:bodyPr/>
        <a:lstStyle/>
        <a:p>
          <a:endParaRPr lang="fr-FR"/>
        </a:p>
      </dgm:t>
    </dgm:pt>
    <dgm:pt modelId="{13AA7C88-8F67-46C2-AC37-8E756BA76526}" type="pres">
      <dgm:prSet presAssocID="{F9C3518C-0ABA-4D6E-B275-39D78CE9B0C6}" presName="Name35" presStyleLbl="parChTrans1D2" presStyleIdx="0" presStyleCnt="3"/>
      <dgm:spPr/>
      <dgm:t>
        <a:bodyPr/>
        <a:lstStyle/>
        <a:p>
          <a:endParaRPr lang="fr-FR"/>
        </a:p>
      </dgm:t>
    </dgm:pt>
    <dgm:pt modelId="{957772F8-D876-45E1-B097-AB6C3F8E1D39}" type="pres">
      <dgm:prSet presAssocID="{1306F41D-51B1-40AD-8CC5-9ABA2FC18C34}" presName="hierRoot2" presStyleCnt="0">
        <dgm:presLayoutVars>
          <dgm:hierBranch val="init"/>
        </dgm:presLayoutVars>
      </dgm:prSet>
      <dgm:spPr/>
      <dgm:t>
        <a:bodyPr/>
        <a:lstStyle/>
        <a:p>
          <a:endParaRPr lang="fr-FR"/>
        </a:p>
      </dgm:t>
    </dgm:pt>
    <dgm:pt modelId="{DEDACECA-8657-4FCE-9858-CC3D243BE297}" type="pres">
      <dgm:prSet presAssocID="{1306F41D-51B1-40AD-8CC5-9ABA2FC18C34}" presName="rootComposite" presStyleCnt="0"/>
      <dgm:spPr/>
      <dgm:t>
        <a:bodyPr/>
        <a:lstStyle/>
        <a:p>
          <a:endParaRPr lang="fr-FR"/>
        </a:p>
      </dgm:t>
    </dgm:pt>
    <dgm:pt modelId="{CE74C09B-0DA0-41F5-ABC0-0623E8B0C9B6}" type="pres">
      <dgm:prSet presAssocID="{1306F41D-51B1-40AD-8CC5-9ABA2FC18C34}" presName="rootText" presStyleLbl="node2" presStyleIdx="0" presStyleCnt="3" custScaleX="151886" custScaleY="128875">
        <dgm:presLayoutVars>
          <dgm:chPref val="3"/>
        </dgm:presLayoutVars>
      </dgm:prSet>
      <dgm:spPr>
        <a:prstGeom prst="rect">
          <a:avLst/>
        </a:prstGeom>
      </dgm:spPr>
      <dgm:t>
        <a:bodyPr/>
        <a:lstStyle/>
        <a:p>
          <a:endParaRPr lang="fr-FR"/>
        </a:p>
      </dgm:t>
    </dgm:pt>
    <dgm:pt modelId="{392CAE53-A454-45FE-9B35-772AD51DA7A2}" type="pres">
      <dgm:prSet presAssocID="{1306F41D-51B1-40AD-8CC5-9ABA2FC18C34}" presName="rootConnector" presStyleLbl="node2" presStyleIdx="0" presStyleCnt="3"/>
      <dgm:spPr/>
      <dgm:t>
        <a:bodyPr/>
        <a:lstStyle/>
        <a:p>
          <a:endParaRPr lang="fr-FR"/>
        </a:p>
      </dgm:t>
    </dgm:pt>
    <dgm:pt modelId="{B1D97C72-4690-42F4-BE36-0FCB668FE584}" type="pres">
      <dgm:prSet presAssocID="{1306F41D-51B1-40AD-8CC5-9ABA2FC18C34}" presName="hierChild4" presStyleCnt="0"/>
      <dgm:spPr/>
      <dgm:t>
        <a:bodyPr/>
        <a:lstStyle/>
        <a:p>
          <a:endParaRPr lang="fr-FR"/>
        </a:p>
      </dgm:t>
    </dgm:pt>
    <dgm:pt modelId="{53319EE7-FD53-467F-9F42-AB3677D8879B}" type="pres">
      <dgm:prSet presAssocID="{FA2F6FCA-175F-4ED7-843A-DCBF38589B95}" presName="Name37" presStyleLbl="parChTrans1D3" presStyleIdx="0" presStyleCnt="3"/>
      <dgm:spPr>
        <a:custGeom>
          <a:avLst/>
          <a:gdLst/>
          <a:ahLst/>
          <a:cxnLst/>
          <a:rect l="0" t="0" r="0" b="0"/>
          <a:pathLst>
            <a:path>
              <a:moveTo>
                <a:pt x="0" y="0"/>
              </a:moveTo>
              <a:lnTo>
                <a:pt x="0" y="370676"/>
              </a:lnTo>
              <a:lnTo>
                <a:pt x="107401" y="370676"/>
              </a:lnTo>
            </a:path>
          </a:pathLst>
        </a:custGeom>
      </dgm:spPr>
      <dgm:t>
        <a:bodyPr/>
        <a:lstStyle/>
        <a:p>
          <a:endParaRPr lang="fr-FR"/>
        </a:p>
      </dgm:t>
    </dgm:pt>
    <dgm:pt modelId="{D6267076-1AB3-4F5F-AD38-678AEEE8EADE}" type="pres">
      <dgm:prSet presAssocID="{FFF3CDA0-19B5-40F1-A3CE-A6B15C47C999}" presName="hierRoot2" presStyleCnt="0">
        <dgm:presLayoutVars>
          <dgm:hierBranch val="init"/>
        </dgm:presLayoutVars>
      </dgm:prSet>
      <dgm:spPr/>
      <dgm:t>
        <a:bodyPr/>
        <a:lstStyle/>
        <a:p>
          <a:endParaRPr lang="fr-FR"/>
        </a:p>
      </dgm:t>
    </dgm:pt>
    <dgm:pt modelId="{82F6F33F-5ED1-46AB-80FF-3276FA9F5148}" type="pres">
      <dgm:prSet presAssocID="{FFF3CDA0-19B5-40F1-A3CE-A6B15C47C999}" presName="rootComposite" presStyleCnt="0"/>
      <dgm:spPr/>
      <dgm:t>
        <a:bodyPr/>
        <a:lstStyle/>
        <a:p>
          <a:endParaRPr lang="fr-FR"/>
        </a:p>
      </dgm:t>
    </dgm:pt>
    <dgm:pt modelId="{52A5E891-7D9A-4254-AB78-6535742A7F67}" type="pres">
      <dgm:prSet presAssocID="{FFF3CDA0-19B5-40F1-A3CE-A6B15C47C999}" presName="rootText" presStyleLbl="node3" presStyleIdx="0" presStyleCnt="3" custScaleX="152909" custScaleY="97594" custLinFactNeighborX="-6753" custLinFactNeighborY="-13401">
        <dgm:presLayoutVars>
          <dgm:chPref val="3"/>
        </dgm:presLayoutVars>
      </dgm:prSet>
      <dgm:spPr>
        <a:prstGeom prst="rect">
          <a:avLst/>
        </a:prstGeom>
      </dgm:spPr>
      <dgm:t>
        <a:bodyPr/>
        <a:lstStyle/>
        <a:p>
          <a:endParaRPr lang="fr-FR"/>
        </a:p>
      </dgm:t>
    </dgm:pt>
    <dgm:pt modelId="{A1FFC2EB-ABC6-4E34-A78E-042789639AB1}" type="pres">
      <dgm:prSet presAssocID="{FFF3CDA0-19B5-40F1-A3CE-A6B15C47C999}" presName="rootConnector" presStyleLbl="node3" presStyleIdx="0" presStyleCnt="3"/>
      <dgm:spPr/>
      <dgm:t>
        <a:bodyPr/>
        <a:lstStyle/>
        <a:p>
          <a:endParaRPr lang="fr-FR"/>
        </a:p>
      </dgm:t>
    </dgm:pt>
    <dgm:pt modelId="{EF362479-D39B-4D9C-BEB9-F0E51726D8E5}" type="pres">
      <dgm:prSet presAssocID="{FFF3CDA0-19B5-40F1-A3CE-A6B15C47C999}" presName="hierChild4" presStyleCnt="0"/>
      <dgm:spPr/>
      <dgm:t>
        <a:bodyPr/>
        <a:lstStyle/>
        <a:p>
          <a:endParaRPr lang="fr-FR"/>
        </a:p>
      </dgm:t>
    </dgm:pt>
    <dgm:pt modelId="{BDE1787D-E2A2-4B3F-BD5D-EC074E98FF4A}" type="pres">
      <dgm:prSet presAssocID="{FFF3CDA0-19B5-40F1-A3CE-A6B15C47C999}" presName="hierChild5" presStyleCnt="0"/>
      <dgm:spPr/>
      <dgm:t>
        <a:bodyPr/>
        <a:lstStyle/>
        <a:p>
          <a:endParaRPr lang="fr-FR"/>
        </a:p>
      </dgm:t>
    </dgm:pt>
    <dgm:pt modelId="{B5E0270F-5987-400D-8BD0-586AC54F1E73}" type="pres">
      <dgm:prSet presAssocID="{1306F41D-51B1-40AD-8CC5-9ABA2FC18C34}" presName="hierChild5" presStyleCnt="0"/>
      <dgm:spPr/>
      <dgm:t>
        <a:bodyPr/>
        <a:lstStyle/>
        <a:p>
          <a:endParaRPr lang="fr-FR"/>
        </a:p>
      </dgm:t>
    </dgm:pt>
    <dgm:pt modelId="{3FD59998-9D0C-496F-81A2-42D46D10B0BB}" type="pres">
      <dgm:prSet presAssocID="{46559AFB-2C08-4D74-A252-FB8F8B552F9E}" presName="Name35" presStyleLbl="parChTrans1D2" presStyleIdx="1" presStyleCnt="3"/>
      <dgm:spPr/>
      <dgm:t>
        <a:bodyPr/>
        <a:lstStyle/>
        <a:p>
          <a:endParaRPr lang="fr-FR"/>
        </a:p>
      </dgm:t>
    </dgm:pt>
    <dgm:pt modelId="{82D5D3F0-99C5-4E19-BD82-568ED60FD65A}" type="pres">
      <dgm:prSet presAssocID="{5E0F7A89-577B-4ED4-96F2-E47A8FA3682E}" presName="hierRoot2" presStyleCnt="0">
        <dgm:presLayoutVars>
          <dgm:hierBranch val="init"/>
        </dgm:presLayoutVars>
      </dgm:prSet>
      <dgm:spPr/>
      <dgm:t>
        <a:bodyPr/>
        <a:lstStyle/>
        <a:p>
          <a:endParaRPr lang="fr-FR"/>
        </a:p>
      </dgm:t>
    </dgm:pt>
    <dgm:pt modelId="{55C775C6-AB80-42B9-B016-D633EBAFB73A}" type="pres">
      <dgm:prSet presAssocID="{5E0F7A89-577B-4ED4-96F2-E47A8FA3682E}" presName="rootComposite" presStyleCnt="0"/>
      <dgm:spPr/>
      <dgm:t>
        <a:bodyPr/>
        <a:lstStyle/>
        <a:p>
          <a:endParaRPr lang="fr-FR"/>
        </a:p>
      </dgm:t>
    </dgm:pt>
    <dgm:pt modelId="{B70D2572-97EF-4734-AD40-8244147084E9}" type="pres">
      <dgm:prSet presAssocID="{5E0F7A89-577B-4ED4-96F2-E47A8FA3682E}" presName="rootText" presStyleLbl="node2" presStyleIdx="1" presStyleCnt="3" custScaleX="151886" custScaleY="128875">
        <dgm:presLayoutVars>
          <dgm:chPref val="3"/>
        </dgm:presLayoutVars>
      </dgm:prSet>
      <dgm:spPr>
        <a:prstGeom prst="rect">
          <a:avLst/>
        </a:prstGeom>
      </dgm:spPr>
      <dgm:t>
        <a:bodyPr/>
        <a:lstStyle/>
        <a:p>
          <a:endParaRPr lang="fr-FR"/>
        </a:p>
      </dgm:t>
    </dgm:pt>
    <dgm:pt modelId="{C1D42477-6682-4BA3-A25D-566DAAD8EB04}" type="pres">
      <dgm:prSet presAssocID="{5E0F7A89-577B-4ED4-96F2-E47A8FA3682E}" presName="rootConnector" presStyleLbl="node2" presStyleIdx="1" presStyleCnt="3"/>
      <dgm:spPr/>
      <dgm:t>
        <a:bodyPr/>
        <a:lstStyle/>
        <a:p>
          <a:endParaRPr lang="fr-FR"/>
        </a:p>
      </dgm:t>
    </dgm:pt>
    <dgm:pt modelId="{80AD49FF-2DE9-4CDA-8AA1-6766E4FBF613}" type="pres">
      <dgm:prSet presAssocID="{5E0F7A89-577B-4ED4-96F2-E47A8FA3682E}" presName="hierChild4" presStyleCnt="0"/>
      <dgm:spPr/>
      <dgm:t>
        <a:bodyPr/>
        <a:lstStyle/>
        <a:p>
          <a:endParaRPr lang="fr-FR"/>
        </a:p>
      </dgm:t>
    </dgm:pt>
    <dgm:pt modelId="{D5BF0934-AAA9-4C2E-9EE8-405EBDC4A365}" type="pres">
      <dgm:prSet presAssocID="{58023AA9-217E-405C-877B-F026B4172093}" presName="Name37" presStyleLbl="parChTrans1D3" presStyleIdx="1" presStyleCnt="3"/>
      <dgm:spPr>
        <a:custGeom>
          <a:avLst/>
          <a:gdLst/>
          <a:ahLst/>
          <a:cxnLst/>
          <a:rect l="0" t="0" r="0" b="0"/>
          <a:pathLst>
            <a:path>
              <a:moveTo>
                <a:pt x="0" y="0"/>
              </a:moveTo>
              <a:lnTo>
                <a:pt x="0" y="369688"/>
              </a:lnTo>
              <a:lnTo>
                <a:pt x="102821" y="369688"/>
              </a:lnTo>
            </a:path>
          </a:pathLst>
        </a:custGeom>
      </dgm:spPr>
      <dgm:t>
        <a:bodyPr/>
        <a:lstStyle/>
        <a:p>
          <a:endParaRPr lang="fr-FR"/>
        </a:p>
      </dgm:t>
    </dgm:pt>
    <dgm:pt modelId="{1540F404-0A5D-48A1-9648-5D849F1C39C0}" type="pres">
      <dgm:prSet presAssocID="{08625B9C-56E7-4CEB-970C-272A063D2E45}" presName="hierRoot2" presStyleCnt="0">
        <dgm:presLayoutVars>
          <dgm:hierBranch val="init"/>
        </dgm:presLayoutVars>
      </dgm:prSet>
      <dgm:spPr/>
      <dgm:t>
        <a:bodyPr/>
        <a:lstStyle/>
        <a:p>
          <a:endParaRPr lang="fr-FR"/>
        </a:p>
      </dgm:t>
    </dgm:pt>
    <dgm:pt modelId="{ADBE6470-97CC-4B4A-8207-B538ACE7ED6B}" type="pres">
      <dgm:prSet presAssocID="{08625B9C-56E7-4CEB-970C-272A063D2E45}" presName="rootComposite" presStyleCnt="0"/>
      <dgm:spPr/>
      <dgm:t>
        <a:bodyPr/>
        <a:lstStyle/>
        <a:p>
          <a:endParaRPr lang="fr-FR"/>
        </a:p>
      </dgm:t>
    </dgm:pt>
    <dgm:pt modelId="{0E22CD78-7F24-4CAB-AF38-09B4810EA204}" type="pres">
      <dgm:prSet presAssocID="{08625B9C-56E7-4CEB-970C-272A063D2E45}" presName="rootText" presStyleLbl="node3" presStyleIdx="1" presStyleCnt="3" custScaleX="152909" custScaleY="116312" custLinFactNeighborX="-8189" custLinFactNeighborY="-9359">
        <dgm:presLayoutVars>
          <dgm:chPref val="3"/>
        </dgm:presLayoutVars>
      </dgm:prSet>
      <dgm:spPr>
        <a:prstGeom prst="rect">
          <a:avLst/>
        </a:prstGeom>
      </dgm:spPr>
      <dgm:t>
        <a:bodyPr/>
        <a:lstStyle/>
        <a:p>
          <a:endParaRPr lang="fr-FR"/>
        </a:p>
      </dgm:t>
    </dgm:pt>
    <dgm:pt modelId="{8288C4DE-CE7D-407D-ADE5-8C4E9761D349}" type="pres">
      <dgm:prSet presAssocID="{08625B9C-56E7-4CEB-970C-272A063D2E45}" presName="rootConnector" presStyleLbl="node3" presStyleIdx="1" presStyleCnt="3"/>
      <dgm:spPr/>
      <dgm:t>
        <a:bodyPr/>
        <a:lstStyle/>
        <a:p>
          <a:endParaRPr lang="fr-FR"/>
        </a:p>
      </dgm:t>
    </dgm:pt>
    <dgm:pt modelId="{A212836E-CFBB-4858-925D-B11A6EFDC297}" type="pres">
      <dgm:prSet presAssocID="{08625B9C-56E7-4CEB-970C-272A063D2E45}" presName="hierChild4" presStyleCnt="0"/>
      <dgm:spPr/>
      <dgm:t>
        <a:bodyPr/>
        <a:lstStyle/>
        <a:p>
          <a:endParaRPr lang="fr-FR"/>
        </a:p>
      </dgm:t>
    </dgm:pt>
    <dgm:pt modelId="{43457ADB-C5C0-4D2B-A07B-D5CD239B3D60}" type="pres">
      <dgm:prSet presAssocID="{08625B9C-56E7-4CEB-970C-272A063D2E45}" presName="hierChild5" presStyleCnt="0"/>
      <dgm:spPr/>
      <dgm:t>
        <a:bodyPr/>
        <a:lstStyle/>
        <a:p>
          <a:endParaRPr lang="fr-FR"/>
        </a:p>
      </dgm:t>
    </dgm:pt>
    <dgm:pt modelId="{34B4AA13-1183-4425-9326-12C144494B04}" type="pres">
      <dgm:prSet presAssocID="{5E0F7A89-577B-4ED4-96F2-E47A8FA3682E}" presName="hierChild5" presStyleCnt="0"/>
      <dgm:spPr/>
      <dgm:t>
        <a:bodyPr/>
        <a:lstStyle/>
        <a:p>
          <a:endParaRPr lang="fr-FR"/>
        </a:p>
      </dgm:t>
    </dgm:pt>
    <dgm:pt modelId="{930999A5-0F1E-4EE1-BE30-6F38A1ACF66F}" type="pres">
      <dgm:prSet presAssocID="{402D79DC-B9CC-4CA7-BE07-685D14BA67F9}" presName="Name35" presStyleLbl="parChTrans1D2" presStyleIdx="2" presStyleCnt="3"/>
      <dgm:spPr/>
      <dgm:t>
        <a:bodyPr/>
        <a:lstStyle/>
        <a:p>
          <a:endParaRPr lang="fr-FR"/>
        </a:p>
      </dgm:t>
    </dgm:pt>
    <dgm:pt modelId="{2A905691-76CD-4CB8-9466-8268FCBEDD52}" type="pres">
      <dgm:prSet presAssocID="{77FA7DAE-4C97-4B20-8367-7C7FB24071D7}" presName="hierRoot2" presStyleCnt="0">
        <dgm:presLayoutVars>
          <dgm:hierBranch val="init"/>
        </dgm:presLayoutVars>
      </dgm:prSet>
      <dgm:spPr/>
      <dgm:t>
        <a:bodyPr/>
        <a:lstStyle/>
        <a:p>
          <a:endParaRPr lang="fr-FR"/>
        </a:p>
      </dgm:t>
    </dgm:pt>
    <dgm:pt modelId="{F6E65E78-5F79-4CEF-B35F-3E43085D9151}" type="pres">
      <dgm:prSet presAssocID="{77FA7DAE-4C97-4B20-8367-7C7FB24071D7}" presName="rootComposite" presStyleCnt="0"/>
      <dgm:spPr/>
      <dgm:t>
        <a:bodyPr/>
        <a:lstStyle/>
        <a:p>
          <a:endParaRPr lang="fr-FR"/>
        </a:p>
      </dgm:t>
    </dgm:pt>
    <dgm:pt modelId="{01A7043F-E6EC-41E0-9286-0F09943DA785}" type="pres">
      <dgm:prSet presAssocID="{77FA7DAE-4C97-4B20-8367-7C7FB24071D7}" presName="rootText" presStyleLbl="node2" presStyleIdx="2" presStyleCnt="3" custScaleX="151886" custScaleY="128875">
        <dgm:presLayoutVars>
          <dgm:chPref val="3"/>
        </dgm:presLayoutVars>
      </dgm:prSet>
      <dgm:spPr/>
      <dgm:t>
        <a:bodyPr/>
        <a:lstStyle/>
        <a:p>
          <a:endParaRPr lang="fr-FR"/>
        </a:p>
      </dgm:t>
    </dgm:pt>
    <dgm:pt modelId="{95AF46FA-2265-4056-B6FC-88D4AFA649EC}" type="pres">
      <dgm:prSet presAssocID="{77FA7DAE-4C97-4B20-8367-7C7FB24071D7}" presName="rootConnector" presStyleLbl="node2" presStyleIdx="2" presStyleCnt="3"/>
      <dgm:spPr/>
      <dgm:t>
        <a:bodyPr/>
        <a:lstStyle/>
        <a:p>
          <a:endParaRPr lang="fr-FR"/>
        </a:p>
      </dgm:t>
    </dgm:pt>
    <dgm:pt modelId="{0441F03D-AC06-4FF7-99DD-8D6ED1CDE65B}" type="pres">
      <dgm:prSet presAssocID="{77FA7DAE-4C97-4B20-8367-7C7FB24071D7}" presName="hierChild4" presStyleCnt="0"/>
      <dgm:spPr/>
      <dgm:t>
        <a:bodyPr/>
        <a:lstStyle/>
        <a:p>
          <a:endParaRPr lang="fr-FR"/>
        </a:p>
      </dgm:t>
    </dgm:pt>
    <dgm:pt modelId="{85AB5FEE-0DBC-45AB-AA4F-CE8A5CD31B72}" type="pres">
      <dgm:prSet presAssocID="{E5FC36B0-C1F9-48B4-9FC2-5273FA593856}" presName="Name37" presStyleLbl="parChTrans1D3" presStyleIdx="2" presStyleCnt="3"/>
      <dgm:spPr/>
      <dgm:t>
        <a:bodyPr/>
        <a:lstStyle/>
        <a:p>
          <a:endParaRPr lang="fr-FR"/>
        </a:p>
      </dgm:t>
    </dgm:pt>
    <dgm:pt modelId="{9C103A28-62F4-4541-9284-2CB07D6CC64F}" type="pres">
      <dgm:prSet presAssocID="{10576FDF-4AC1-47EF-BAA9-4E9962CBECD7}" presName="hierRoot2" presStyleCnt="0">
        <dgm:presLayoutVars>
          <dgm:hierBranch val="init"/>
        </dgm:presLayoutVars>
      </dgm:prSet>
      <dgm:spPr/>
      <dgm:t>
        <a:bodyPr/>
        <a:lstStyle/>
        <a:p>
          <a:endParaRPr lang="fr-FR"/>
        </a:p>
      </dgm:t>
    </dgm:pt>
    <dgm:pt modelId="{FDBD2DFD-F7C8-4B79-BBB3-45EF7347B101}" type="pres">
      <dgm:prSet presAssocID="{10576FDF-4AC1-47EF-BAA9-4E9962CBECD7}" presName="rootComposite" presStyleCnt="0"/>
      <dgm:spPr/>
      <dgm:t>
        <a:bodyPr/>
        <a:lstStyle/>
        <a:p>
          <a:endParaRPr lang="fr-FR"/>
        </a:p>
      </dgm:t>
    </dgm:pt>
    <dgm:pt modelId="{CC6014AB-6B2F-49A9-91B1-FBBF4F14AFB5}" type="pres">
      <dgm:prSet presAssocID="{10576FDF-4AC1-47EF-BAA9-4E9962CBECD7}" presName="rootText" presStyleLbl="node3" presStyleIdx="2" presStyleCnt="3" custScaleX="152909" custScaleY="104637" custLinFactNeighborX="139" custLinFactNeighborY="-10859">
        <dgm:presLayoutVars>
          <dgm:chPref val="3"/>
        </dgm:presLayoutVars>
      </dgm:prSet>
      <dgm:spPr/>
      <dgm:t>
        <a:bodyPr/>
        <a:lstStyle/>
        <a:p>
          <a:endParaRPr lang="fr-FR"/>
        </a:p>
      </dgm:t>
    </dgm:pt>
    <dgm:pt modelId="{23F1336B-6C5F-4BBD-A242-E376C7764CD6}" type="pres">
      <dgm:prSet presAssocID="{10576FDF-4AC1-47EF-BAA9-4E9962CBECD7}" presName="rootConnector" presStyleLbl="node3" presStyleIdx="2" presStyleCnt="3"/>
      <dgm:spPr/>
      <dgm:t>
        <a:bodyPr/>
        <a:lstStyle/>
        <a:p>
          <a:endParaRPr lang="fr-FR"/>
        </a:p>
      </dgm:t>
    </dgm:pt>
    <dgm:pt modelId="{3F6172DF-97BB-45E1-94B7-9AE99CF853EF}" type="pres">
      <dgm:prSet presAssocID="{10576FDF-4AC1-47EF-BAA9-4E9962CBECD7}" presName="hierChild4" presStyleCnt="0"/>
      <dgm:spPr/>
      <dgm:t>
        <a:bodyPr/>
        <a:lstStyle/>
        <a:p>
          <a:endParaRPr lang="fr-FR"/>
        </a:p>
      </dgm:t>
    </dgm:pt>
    <dgm:pt modelId="{B8B21154-83AE-49B3-A624-EC29C305E4FE}" type="pres">
      <dgm:prSet presAssocID="{10576FDF-4AC1-47EF-BAA9-4E9962CBECD7}" presName="hierChild5" presStyleCnt="0"/>
      <dgm:spPr/>
      <dgm:t>
        <a:bodyPr/>
        <a:lstStyle/>
        <a:p>
          <a:endParaRPr lang="fr-FR"/>
        </a:p>
      </dgm:t>
    </dgm:pt>
    <dgm:pt modelId="{DB7F554F-601E-42B9-B68C-2CA5A6263A98}" type="pres">
      <dgm:prSet presAssocID="{77FA7DAE-4C97-4B20-8367-7C7FB24071D7}" presName="hierChild5" presStyleCnt="0"/>
      <dgm:spPr/>
      <dgm:t>
        <a:bodyPr/>
        <a:lstStyle/>
        <a:p>
          <a:endParaRPr lang="fr-FR"/>
        </a:p>
      </dgm:t>
    </dgm:pt>
    <dgm:pt modelId="{A49DC3F8-5ADE-44FD-8020-779CD83B5CA8}" type="pres">
      <dgm:prSet presAssocID="{2C6BE8CE-936C-4407-BA3A-7CDB6A5B456F}" presName="hierChild3" presStyleCnt="0"/>
      <dgm:spPr/>
      <dgm:t>
        <a:bodyPr/>
        <a:lstStyle/>
        <a:p>
          <a:endParaRPr lang="fr-FR"/>
        </a:p>
      </dgm:t>
    </dgm:pt>
    <dgm:pt modelId="{334153F1-D4C8-46EB-AA4D-03936B39F517}" type="pres">
      <dgm:prSet presAssocID="{4D4E7E4E-3ADB-4EBF-832D-92AE3E410ECD}" presName="hierRoot1" presStyleCnt="0">
        <dgm:presLayoutVars>
          <dgm:hierBranch val="init"/>
        </dgm:presLayoutVars>
      </dgm:prSet>
      <dgm:spPr/>
    </dgm:pt>
    <dgm:pt modelId="{E7DB59B6-6EF1-4239-A89B-25C46C97686E}" type="pres">
      <dgm:prSet presAssocID="{4D4E7E4E-3ADB-4EBF-832D-92AE3E410ECD}" presName="rootComposite1" presStyleCnt="0"/>
      <dgm:spPr/>
    </dgm:pt>
    <dgm:pt modelId="{DB6E281E-8EE8-4000-BA80-E3D7C56D42A8}" type="pres">
      <dgm:prSet presAssocID="{4D4E7E4E-3ADB-4EBF-832D-92AE3E410ECD}" presName="rootText1" presStyleLbl="node0" presStyleIdx="1" presStyleCnt="2" custScaleX="152909" custScaleY="51360" custLinFactX="-100000" custLinFactY="188002" custLinFactNeighborX="-189147" custLinFactNeighborY="200000">
        <dgm:presLayoutVars>
          <dgm:chPref val="3"/>
        </dgm:presLayoutVars>
      </dgm:prSet>
      <dgm:spPr>
        <a:prstGeom prst="rect">
          <a:avLst/>
        </a:prstGeom>
      </dgm:spPr>
      <dgm:t>
        <a:bodyPr/>
        <a:lstStyle/>
        <a:p>
          <a:endParaRPr lang="fr-FR"/>
        </a:p>
      </dgm:t>
    </dgm:pt>
    <dgm:pt modelId="{95ED6F29-15C5-4463-BF8A-E7089DD012FF}" type="pres">
      <dgm:prSet presAssocID="{4D4E7E4E-3ADB-4EBF-832D-92AE3E410ECD}" presName="rootConnector1" presStyleLbl="node1" presStyleIdx="0" presStyleCnt="0"/>
      <dgm:spPr/>
      <dgm:t>
        <a:bodyPr/>
        <a:lstStyle/>
        <a:p>
          <a:endParaRPr lang="fr-FR"/>
        </a:p>
      </dgm:t>
    </dgm:pt>
    <dgm:pt modelId="{290E92D1-6085-4425-9E71-A526B7DB3AB1}" type="pres">
      <dgm:prSet presAssocID="{4D4E7E4E-3ADB-4EBF-832D-92AE3E410ECD}" presName="hierChild2" presStyleCnt="0"/>
      <dgm:spPr/>
    </dgm:pt>
    <dgm:pt modelId="{DD2BE2D5-5025-4007-82AB-F826F2351CD5}" type="pres">
      <dgm:prSet presAssocID="{4D4E7E4E-3ADB-4EBF-832D-92AE3E410ECD}" presName="hierChild3" presStyleCnt="0"/>
      <dgm:spPr/>
    </dgm:pt>
  </dgm:ptLst>
  <dgm:cxnLst>
    <dgm:cxn modelId="{0F5BBFAB-0DA9-4B76-A52D-132D1EB4E797}" type="presOf" srcId="{08625B9C-56E7-4CEB-970C-272A063D2E45}" destId="{0E22CD78-7F24-4CAB-AF38-09B4810EA204}" srcOrd="0" destOrd="0" presId="urn:microsoft.com/office/officeart/2005/8/layout/orgChart1"/>
    <dgm:cxn modelId="{346F48F0-31DA-40BC-BA5F-9DEC7248CE86}" type="presOf" srcId="{4D4E7E4E-3ADB-4EBF-832D-92AE3E410ECD}" destId="{DB6E281E-8EE8-4000-BA80-E3D7C56D42A8}" srcOrd="0" destOrd="0" presId="urn:microsoft.com/office/officeart/2005/8/layout/orgChart1"/>
    <dgm:cxn modelId="{1A6A759D-3ECF-4EB0-9B63-442A7C6652F5}" type="presOf" srcId="{2C6BE8CE-936C-4407-BA3A-7CDB6A5B456F}" destId="{4E99E65D-715A-40B5-9981-67715EC88EC5}" srcOrd="1" destOrd="0" presId="urn:microsoft.com/office/officeart/2005/8/layout/orgChart1"/>
    <dgm:cxn modelId="{DB5D3564-11C1-4DA8-B5B9-6D38B67E4F75}" type="presOf" srcId="{08625B9C-56E7-4CEB-970C-272A063D2E45}" destId="{8288C4DE-CE7D-407D-ADE5-8C4E9761D349}" srcOrd="1" destOrd="0" presId="urn:microsoft.com/office/officeart/2005/8/layout/orgChart1"/>
    <dgm:cxn modelId="{C64E2840-9DEF-4846-96F6-3772758AA51A}" srcId="{77FA7DAE-4C97-4B20-8367-7C7FB24071D7}" destId="{10576FDF-4AC1-47EF-BAA9-4E9962CBECD7}" srcOrd="0" destOrd="0" parTransId="{E5FC36B0-C1F9-48B4-9FC2-5273FA593856}" sibTransId="{5E05FAC8-BAF6-4E67-B140-C9B5DE3B549E}"/>
    <dgm:cxn modelId="{EC766A5D-0F28-49D9-8B3E-B3813E79FE8F}" type="presOf" srcId="{5E0F7A89-577B-4ED4-96F2-E47A8FA3682E}" destId="{C1D42477-6682-4BA3-A25D-566DAAD8EB04}" srcOrd="1" destOrd="0" presId="urn:microsoft.com/office/officeart/2005/8/layout/orgChart1"/>
    <dgm:cxn modelId="{4ABFDC0D-77D1-4F8A-A8FA-04FAB4A169DB}" srcId="{1306F41D-51B1-40AD-8CC5-9ABA2FC18C34}" destId="{FFF3CDA0-19B5-40F1-A3CE-A6B15C47C999}" srcOrd="0" destOrd="0" parTransId="{FA2F6FCA-175F-4ED7-843A-DCBF38589B95}" sibTransId="{1F98DF9A-A2BE-4B65-AFCD-CAB2D2BECD06}"/>
    <dgm:cxn modelId="{91360FED-29BD-4944-A0EE-D73E599C8736}" type="presOf" srcId="{FA2F6FCA-175F-4ED7-843A-DCBF38589B95}" destId="{53319EE7-FD53-467F-9F42-AB3677D8879B}" srcOrd="0" destOrd="0" presId="urn:microsoft.com/office/officeart/2005/8/layout/orgChart1"/>
    <dgm:cxn modelId="{E417F1F3-81C7-48FE-BAAC-800871DC968E}" type="presOf" srcId="{FFF3CDA0-19B5-40F1-A3CE-A6B15C47C999}" destId="{A1FFC2EB-ABC6-4E34-A78E-042789639AB1}" srcOrd="1" destOrd="0" presId="urn:microsoft.com/office/officeart/2005/8/layout/orgChart1"/>
    <dgm:cxn modelId="{6093DA36-4159-404A-A6D9-495B55555113}" type="presOf" srcId="{4D4E7E4E-3ADB-4EBF-832D-92AE3E410ECD}" destId="{95ED6F29-15C5-4463-BF8A-E7089DD012FF}" srcOrd="1" destOrd="0" presId="urn:microsoft.com/office/officeart/2005/8/layout/orgChart1"/>
    <dgm:cxn modelId="{D87BB0FC-6126-4011-B475-42DF8517D180}" srcId="{ACEB8003-EC20-4BBB-BD8C-9EAFBEF330BC}" destId="{2C6BE8CE-936C-4407-BA3A-7CDB6A5B456F}" srcOrd="0" destOrd="0" parTransId="{6C95C22E-3AE3-4191-ACA3-B27C28820B6A}" sibTransId="{F1CB6119-31CC-44C7-AE8A-AD69B781451C}"/>
    <dgm:cxn modelId="{EFCF3E65-E53C-40D1-BF93-BAD09C154145}" type="presOf" srcId="{58023AA9-217E-405C-877B-F026B4172093}" destId="{D5BF0934-AAA9-4C2E-9EE8-405EBDC4A365}" srcOrd="0" destOrd="0" presId="urn:microsoft.com/office/officeart/2005/8/layout/orgChart1"/>
    <dgm:cxn modelId="{CEBB6871-E37C-4D32-9979-AF9F13007B58}" type="presOf" srcId="{ACEB8003-EC20-4BBB-BD8C-9EAFBEF330BC}" destId="{FF5E5A06-C247-481A-A988-224B8B309B9A}" srcOrd="0" destOrd="0" presId="urn:microsoft.com/office/officeart/2005/8/layout/orgChart1"/>
    <dgm:cxn modelId="{7818D105-7814-4868-85FE-3C3DDE91DC12}" srcId="{2C6BE8CE-936C-4407-BA3A-7CDB6A5B456F}" destId="{5E0F7A89-577B-4ED4-96F2-E47A8FA3682E}" srcOrd="1" destOrd="0" parTransId="{46559AFB-2C08-4D74-A252-FB8F8B552F9E}" sibTransId="{631A0D21-2B5D-4F06-AAFF-0273F2332F2F}"/>
    <dgm:cxn modelId="{B8711976-8EA1-4143-8CAD-2223483142C1}" type="presOf" srcId="{F9C3518C-0ABA-4D6E-B275-39D78CE9B0C6}" destId="{13AA7C88-8F67-46C2-AC37-8E756BA76526}" srcOrd="0" destOrd="0" presId="urn:microsoft.com/office/officeart/2005/8/layout/orgChart1"/>
    <dgm:cxn modelId="{D95F6672-2E26-4604-A017-532B4A3F05FE}" type="presOf" srcId="{77FA7DAE-4C97-4B20-8367-7C7FB24071D7}" destId="{01A7043F-E6EC-41E0-9286-0F09943DA785}" srcOrd="0" destOrd="0" presId="urn:microsoft.com/office/officeart/2005/8/layout/orgChart1"/>
    <dgm:cxn modelId="{CE8037E0-D59F-4071-8ACB-2D1EB9707FDF}" srcId="{ACEB8003-EC20-4BBB-BD8C-9EAFBEF330BC}" destId="{4D4E7E4E-3ADB-4EBF-832D-92AE3E410ECD}" srcOrd="1" destOrd="0" parTransId="{5C7535CD-2DFB-491F-92AE-A4186260DAF3}" sibTransId="{BC742A00-A4EF-44DE-8CD9-EF15B7F11601}"/>
    <dgm:cxn modelId="{67D237AB-DD67-4CA2-AF4C-410BB525AF88}" type="presOf" srcId="{FFF3CDA0-19B5-40F1-A3CE-A6B15C47C999}" destId="{52A5E891-7D9A-4254-AB78-6535742A7F67}" srcOrd="0" destOrd="0" presId="urn:microsoft.com/office/officeart/2005/8/layout/orgChart1"/>
    <dgm:cxn modelId="{A705E905-8588-48BD-8D6D-612A0125C8D1}" type="presOf" srcId="{46559AFB-2C08-4D74-A252-FB8F8B552F9E}" destId="{3FD59998-9D0C-496F-81A2-42D46D10B0BB}" srcOrd="0" destOrd="0" presId="urn:microsoft.com/office/officeart/2005/8/layout/orgChart1"/>
    <dgm:cxn modelId="{2AF01C06-80E9-4FA5-BA01-86482867E6FB}" type="presOf" srcId="{10576FDF-4AC1-47EF-BAA9-4E9962CBECD7}" destId="{23F1336B-6C5F-4BBD-A242-E376C7764CD6}" srcOrd="1" destOrd="0" presId="urn:microsoft.com/office/officeart/2005/8/layout/orgChart1"/>
    <dgm:cxn modelId="{8043331A-2605-4916-BA54-D1C48A7F76AD}" type="presOf" srcId="{E5FC36B0-C1F9-48B4-9FC2-5273FA593856}" destId="{85AB5FEE-0DBC-45AB-AA4F-CE8A5CD31B72}" srcOrd="0" destOrd="0" presId="urn:microsoft.com/office/officeart/2005/8/layout/orgChart1"/>
    <dgm:cxn modelId="{A10CCF6E-30D3-4D42-9BF1-97616E869096}" type="presOf" srcId="{2C6BE8CE-936C-4407-BA3A-7CDB6A5B456F}" destId="{0E1B4A97-B7F0-42A3-9281-F67DE951C69B}" srcOrd="0" destOrd="0" presId="urn:microsoft.com/office/officeart/2005/8/layout/orgChart1"/>
    <dgm:cxn modelId="{97887151-C38B-416A-8F1A-FC7E0476AADC}" type="presOf" srcId="{77FA7DAE-4C97-4B20-8367-7C7FB24071D7}" destId="{95AF46FA-2265-4056-B6FC-88D4AFA649EC}" srcOrd="1" destOrd="0" presId="urn:microsoft.com/office/officeart/2005/8/layout/orgChart1"/>
    <dgm:cxn modelId="{9DBA6C87-FA31-4159-99D5-37885C34F89A}" srcId="{2C6BE8CE-936C-4407-BA3A-7CDB6A5B456F}" destId="{77FA7DAE-4C97-4B20-8367-7C7FB24071D7}" srcOrd="2" destOrd="0" parTransId="{402D79DC-B9CC-4CA7-BE07-685D14BA67F9}" sibTransId="{4086CBC4-C199-429C-9FF8-7C64A00FF7AE}"/>
    <dgm:cxn modelId="{156EBFEC-20F9-4D66-A063-A28A4339925D}" type="presOf" srcId="{402D79DC-B9CC-4CA7-BE07-685D14BA67F9}" destId="{930999A5-0F1E-4EE1-BE30-6F38A1ACF66F}" srcOrd="0" destOrd="0" presId="urn:microsoft.com/office/officeart/2005/8/layout/orgChart1"/>
    <dgm:cxn modelId="{30A4195D-71A2-4F30-945F-86F47DCD3F15}" type="presOf" srcId="{1306F41D-51B1-40AD-8CC5-9ABA2FC18C34}" destId="{CE74C09B-0DA0-41F5-ABC0-0623E8B0C9B6}" srcOrd="0" destOrd="0" presId="urn:microsoft.com/office/officeart/2005/8/layout/orgChart1"/>
    <dgm:cxn modelId="{F669DEC1-4550-47FD-950F-843EEBC33C86}" srcId="{5E0F7A89-577B-4ED4-96F2-E47A8FA3682E}" destId="{08625B9C-56E7-4CEB-970C-272A063D2E45}" srcOrd="0" destOrd="0" parTransId="{58023AA9-217E-405C-877B-F026B4172093}" sibTransId="{C987060B-2593-42E4-B464-281CF01625C0}"/>
    <dgm:cxn modelId="{72EA7498-825C-4632-B85E-D9337C55000A}" type="presOf" srcId="{10576FDF-4AC1-47EF-BAA9-4E9962CBECD7}" destId="{CC6014AB-6B2F-49A9-91B1-FBBF4F14AFB5}" srcOrd="0" destOrd="0" presId="urn:microsoft.com/office/officeart/2005/8/layout/orgChart1"/>
    <dgm:cxn modelId="{3F2B087D-AB65-4EE3-8711-2D826E65A535}" type="presOf" srcId="{1306F41D-51B1-40AD-8CC5-9ABA2FC18C34}" destId="{392CAE53-A454-45FE-9B35-772AD51DA7A2}" srcOrd="1" destOrd="0" presId="urn:microsoft.com/office/officeart/2005/8/layout/orgChart1"/>
    <dgm:cxn modelId="{DF4563CA-E57F-4F3F-BD19-0D5CC69D7F65}" type="presOf" srcId="{5E0F7A89-577B-4ED4-96F2-E47A8FA3682E}" destId="{B70D2572-97EF-4734-AD40-8244147084E9}" srcOrd="0" destOrd="0" presId="urn:microsoft.com/office/officeart/2005/8/layout/orgChart1"/>
    <dgm:cxn modelId="{8D9ED0DF-5515-4EC3-9DB9-5D4BA8EE1E28}" srcId="{2C6BE8CE-936C-4407-BA3A-7CDB6A5B456F}" destId="{1306F41D-51B1-40AD-8CC5-9ABA2FC18C34}" srcOrd="0" destOrd="0" parTransId="{F9C3518C-0ABA-4D6E-B275-39D78CE9B0C6}" sibTransId="{A27DD60B-2D8C-46B1-A04E-0B51BE0305F1}"/>
    <dgm:cxn modelId="{790F56EA-A1DC-4B4B-A189-7D57CA4DC6B7}" type="presParOf" srcId="{FF5E5A06-C247-481A-A988-224B8B309B9A}" destId="{877A0973-C2A3-4149-91D1-BCBF1806CAFA}" srcOrd="0" destOrd="0" presId="urn:microsoft.com/office/officeart/2005/8/layout/orgChart1"/>
    <dgm:cxn modelId="{1015CF5F-B558-4828-980F-5F5A27DAC4AD}" type="presParOf" srcId="{877A0973-C2A3-4149-91D1-BCBF1806CAFA}" destId="{1D7AA179-0F99-4076-B714-6B7D99487EDA}" srcOrd="0" destOrd="0" presId="urn:microsoft.com/office/officeart/2005/8/layout/orgChart1"/>
    <dgm:cxn modelId="{F357A9B4-94F4-4B4A-B1DB-290A81B4F555}" type="presParOf" srcId="{1D7AA179-0F99-4076-B714-6B7D99487EDA}" destId="{0E1B4A97-B7F0-42A3-9281-F67DE951C69B}" srcOrd="0" destOrd="0" presId="urn:microsoft.com/office/officeart/2005/8/layout/orgChart1"/>
    <dgm:cxn modelId="{8BC4D623-BD3A-4107-8B23-500E04A7427B}" type="presParOf" srcId="{1D7AA179-0F99-4076-B714-6B7D99487EDA}" destId="{4E99E65D-715A-40B5-9981-67715EC88EC5}" srcOrd="1" destOrd="0" presId="urn:microsoft.com/office/officeart/2005/8/layout/orgChart1"/>
    <dgm:cxn modelId="{AABE8C2C-D488-49BB-9B60-73B2EEEFD821}" type="presParOf" srcId="{877A0973-C2A3-4149-91D1-BCBF1806CAFA}" destId="{A04CDDAD-C8F0-4F61-BF7E-E024FB514558}" srcOrd="1" destOrd="0" presId="urn:microsoft.com/office/officeart/2005/8/layout/orgChart1"/>
    <dgm:cxn modelId="{963F1EBD-24E0-4F05-837F-E53457B62308}" type="presParOf" srcId="{A04CDDAD-C8F0-4F61-BF7E-E024FB514558}" destId="{13AA7C88-8F67-46C2-AC37-8E756BA76526}" srcOrd="0" destOrd="0" presId="urn:microsoft.com/office/officeart/2005/8/layout/orgChart1"/>
    <dgm:cxn modelId="{6E7ED8C5-599C-4B3A-B993-286B9A52C05B}" type="presParOf" srcId="{A04CDDAD-C8F0-4F61-BF7E-E024FB514558}" destId="{957772F8-D876-45E1-B097-AB6C3F8E1D39}" srcOrd="1" destOrd="0" presId="urn:microsoft.com/office/officeart/2005/8/layout/orgChart1"/>
    <dgm:cxn modelId="{20914CB6-EDA4-4633-A734-93DC6354D034}" type="presParOf" srcId="{957772F8-D876-45E1-B097-AB6C3F8E1D39}" destId="{DEDACECA-8657-4FCE-9858-CC3D243BE297}" srcOrd="0" destOrd="0" presId="urn:microsoft.com/office/officeart/2005/8/layout/orgChart1"/>
    <dgm:cxn modelId="{3122007E-6B28-4B7B-8388-7565119F7486}" type="presParOf" srcId="{DEDACECA-8657-4FCE-9858-CC3D243BE297}" destId="{CE74C09B-0DA0-41F5-ABC0-0623E8B0C9B6}" srcOrd="0" destOrd="0" presId="urn:microsoft.com/office/officeart/2005/8/layout/orgChart1"/>
    <dgm:cxn modelId="{2DD33559-09B0-4C83-BA3F-B3624532F6E4}" type="presParOf" srcId="{DEDACECA-8657-4FCE-9858-CC3D243BE297}" destId="{392CAE53-A454-45FE-9B35-772AD51DA7A2}" srcOrd="1" destOrd="0" presId="urn:microsoft.com/office/officeart/2005/8/layout/orgChart1"/>
    <dgm:cxn modelId="{C79CAEBD-6C99-4D65-ABD0-21275A54EDB6}" type="presParOf" srcId="{957772F8-D876-45E1-B097-AB6C3F8E1D39}" destId="{B1D97C72-4690-42F4-BE36-0FCB668FE584}" srcOrd="1" destOrd="0" presId="urn:microsoft.com/office/officeart/2005/8/layout/orgChart1"/>
    <dgm:cxn modelId="{1041A3A6-2872-4F16-8B2F-1552171CB2C8}" type="presParOf" srcId="{B1D97C72-4690-42F4-BE36-0FCB668FE584}" destId="{53319EE7-FD53-467F-9F42-AB3677D8879B}" srcOrd="0" destOrd="0" presId="urn:microsoft.com/office/officeart/2005/8/layout/orgChart1"/>
    <dgm:cxn modelId="{6F3BE9DD-9412-45F8-B486-17742B997A18}" type="presParOf" srcId="{B1D97C72-4690-42F4-BE36-0FCB668FE584}" destId="{D6267076-1AB3-4F5F-AD38-678AEEE8EADE}" srcOrd="1" destOrd="0" presId="urn:microsoft.com/office/officeart/2005/8/layout/orgChart1"/>
    <dgm:cxn modelId="{73981587-4580-47A9-BA52-F61CCA83C1B3}" type="presParOf" srcId="{D6267076-1AB3-4F5F-AD38-678AEEE8EADE}" destId="{82F6F33F-5ED1-46AB-80FF-3276FA9F5148}" srcOrd="0" destOrd="0" presId="urn:microsoft.com/office/officeart/2005/8/layout/orgChart1"/>
    <dgm:cxn modelId="{7B9CB66F-1577-4432-AE60-3CA90B19E8E2}" type="presParOf" srcId="{82F6F33F-5ED1-46AB-80FF-3276FA9F5148}" destId="{52A5E891-7D9A-4254-AB78-6535742A7F67}" srcOrd="0" destOrd="0" presId="urn:microsoft.com/office/officeart/2005/8/layout/orgChart1"/>
    <dgm:cxn modelId="{69F9048F-FB38-41F0-8E88-F623DE00B736}" type="presParOf" srcId="{82F6F33F-5ED1-46AB-80FF-3276FA9F5148}" destId="{A1FFC2EB-ABC6-4E34-A78E-042789639AB1}" srcOrd="1" destOrd="0" presId="urn:microsoft.com/office/officeart/2005/8/layout/orgChart1"/>
    <dgm:cxn modelId="{D8F97160-26FE-45BE-92E3-6E276248A857}" type="presParOf" srcId="{D6267076-1AB3-4F5F-AD38-678AEEE8EADE}" destId="{EF362479-D39B-4D9C-BEB9-F0E51726D8E5}" srcOrd="1" destOrd="0" presId="urn:microsoft.com/office/officeart/2005/8/layout/orgChart1"/>
    <dgm:cxn modelId="{4AB624C4-6F5F-4EAB-A5E1-181212806019}" type="presParOf" srcId="{D6267076-1AB3-4F5F-AD38-678AEEE8EADE}" destId="{BDE1787D-E2A2-4B3F-BD5D-EC074E98FF4A}" srcOrd="2" destOrd="0" presId="urn:microsoft.com/office/officeart/2005/8/layout/orgChart1"/>
    <dgm:cxn modelId="{3E45B265-BB03-4241-BDD3-C13986C56FF5}" type="presParOf" srcId="{957772F8-D876-45E1-B097-AB6C3F8E1D39}" destId="{B5E0270F-5987-400D-8BD0-586AC54F1E73}" srcOrd="2" destOrd="0" presId="urn:microsoft.com/office/officeart/2005/8/layout/orgChart1"/>
    <dgm:cxn modelId="{E8B702F6-E07B-4D68-A9B3-71FE8BD5578F}" type="presParOf" srcId="{A04CDDAD-C8F0-4F61-BF7E-E024FB514558}" destId="{3FD59998-9D0C-496F-81A2-42D46D10B0BB}" srcOrd="2" destOrd="0" presId="urn:microsoft.com/office/officeart/2005/8/layout/orgChart1"/>
    <dgm:cxn modelId="{4A678D4E-E432-46DD-8616-C8D18CDE9EAC}" type="presParOf" srcId="{A04CDDAD-C8F0-4F61-BF7E-E024FB514558}" destId="{82D5D3F0-99C5-4E19-BD82-568ED60FD65A}" srcOrd="3" destOrd="0" presId="urn:microsoft.com/office/officeart/2005/8/layout/orgChart1"/>
    <dgm:cxn modelId="{28A3C73A-5DA9-4248-B73D-8DBDA6DAB451}" type="presParOf" srcId="{82D5D3F0-99C5-4E19-BD82-568ED60FD65A}" destId="{55C775C6-AB80-42B9-B016-D633EBAFB73A}" srcOrd="0" destOrd="0" presId="urn:microsoft.com/office/officeart/2005/8/layout/orgChart1"/>
    <dgm:cxn modelId="{D7C6BEFF-194F-4E86-83D5-4B5688FBB6F2}" type="presParOf" srcId="{55C775C6-AB80-42B9-B016-D633EBAFB73A}" destId="{B70D2572-97EF-4734-AD40-8244147084E9}" srcOrd="0" destOrd="0" presId="urn:microsoft.com/office/officeart/2005/8/layout/orgChart1"/>
    <dgm:cxn modelId="{90D713B8-30A8-49DB-8787-2BE388B621F2}" type="presParOf" srcId="{55C775C6-AB80-42B9-B016-D633EBAFB73A}" destId="{C1D42477-6682-4BA3-A25D-566DAAD8EB04}" srcOrd="1" destOrd="0" presId="urn:microsoft.com/office/officeart/2005/8/layout/orgChart1"/>
    <dgm:cxn modelId="{0645A973-0AF8-4A65-875F-F4FBF080473C}" type="presParOf" srcId="{82D5D3F0-99C5-4E19-BD82-568ED60FD65A}" destId="{80AD49FF-2DE9-4CDA-8AA1-6766E4FBF613}" srcOrd="1" destOrd="0" presId="urn:microsoft.com/office/officeart/2005/8/layout/orgChart1"/>
    <dgm:cxn modelId="{18A30D53-F54B-4E07-8955-C6D309BD3B74}" type="presParOf" srcId="{80AD49FF-2DE9-4CDA-8AA1-6766E4FBF613}" destId="{D5BF0934-AAA9-4C2E-9EE8-405EBDC4A365}" srcOrd="0" destOrd="0" presId="urn:microsoft.com/office/officeart/2005/8/layout/orgChart1"/>
    <dgm:cxn modelId="{A6CA10E2-B830-42EF-B3D4-9F35651E74A5}" type="presParOf" srcId="{80AD49FF-2DE9-4CDA-8AA1-6766E4FBF613}" destId="{1540F404-0A5D-48A1-9648-5D849F1C39C0}" srcOrd="1" destOrd="0" presId="urn:microsoft.com/office/officeart/2005/8/layout/orgChart1"/>
    <dgm:cxn modelId="{D1126BD7-D7A2-4F9E-8A57-E8D3A17881D3}" type="presParOf" srcId="{1540F404-0A5D-48A1-9648-5D849F1C39C0}" destId="{ADBE6470-97CC-4B4A-8207-B538ACE7ED6B}" srcOrd="0" destOrd="0" presId="urn:microsoft.com/office/officeart/2005/8/layout/orgChart1"/>
    <dgm:cxn modelId="{D46D108C-50FF-418F-A334-F83FA1B3A7E2}" type="presParOf" srcId="{ADBE6470-97CC-4B4A-8207-B538ACE7ED6B}" destId="{0E22CD78-7F24-4CAB-AF38-09B4810EA204}" srcOrd="0" destOrd="0" presId="urn:microsoft.com/office/officeart/2005/8/layout/orgChart1"/>
    <dgm:cxn modelId="{5A2A677C-04CC-4FA6-B178-F992A46F1958}" type="presParOf" srcId="{ADBE6470-97CC-4B4A-8207-B538ACE7ED6B}" destId="{8288C4DE-CE7D-407D-ADE5-8C4E9761D349}" srcOrd="1" destOrd="0" presId="urn:microsoft.com/office/officeart/2005/8/layout/orgChart1"/>
    <dgm:cxn modelId="{07860065-345C-4C76-B153-FEA604AE567E}" type="presParOf" srcId="{1540F404-0A5D-48A1-9648-5D849F1C39C0}" destId="{A212836E-CFBB-4858-925D-B11A6EFDC297}" srcOrd="1" destOrd="0" presId="urn:microsoft.com/office/officeart/2005/8/layout/orgChart1"/>
    <dgm:cxn modelId="{940E2D69-5D0D-404C-8ECC-B829728C42F9}" type="presParOf" srcId="{1540F404-0A5D-48A1-9648-5D849F1C39C0}" destId="{43457ADB-C5C0-4D2B-A07B-D5CD239B3D60}" srcOrd="2" destOrd="0" presId="urn:microsoft.com/office/officeart/2005/8/layout/orgChart1"/>
    <dgm:cxn modelId="{CD9171C9-5D7E-4522-AD54-1A9962E8D1B3}" type="presParOf" srcId="{82D5D3F0-99C5-4E19-BD82-568ED60FD65A}" destId="{34B4AA13-1183-4425-9326-12C144494B04}" srcOrd="2" destOrd="0" presId="urn:microsoft.com/office/officeart/2005/8/layout/orgChart1"/>
    <dgm:cxn modelId="{F0F54CD6-1E90-4CA8-948F-1CB3F6BCEF3F}" type="presParOf" srcId="{A04CDDAD-C8F0-4F61-BF7E-E024FB514558}" destId="{930999A5-0F1E-4EE1-BE30-6F38A1ACF66F}" srcOrd="4" destOrd="0" presId="urn:microsoft.com/office/officeart/2005/8/layout/orgChart1"/>
    <dgm:cxn modelId="{D79563B0-2C55-409C-93F9-34B28B940393}" type="presParOf" srcId="{A04CDDAD-C8F0-4F61-BF7E-E024FB514558}" destId="{2A905691-76CD-4CB8-9466-8268FCBEDD52}" srcOrd="5" destOrd="0" presId="urn:microsoft.com/office/officeart/2005/8/layout/orgChart1"/>
    <dgm:cxn modelId="{7465239B-F1FC-4BCD-B473-998243A4D9A9}" type="presParOf" srcId="{2A905691-76CD-4CB8-9466-8268FCBEDD52}" destId="{F6E65E78-5F79-4CEF-B35F-3E43085D9151}" srcOrd="0" destOrd="0" presId="urn:microsoft.com/office/officeart/2005/8/layout/orgChart1"/>
    <dgm:cxn modelId="{F28A1A66-53B6-4BBA-81C5-6330455F080F}" type="presParOf" srcId="{F6E65E78-5F79-4CEF-B35F-3E43085D9151}" destId="{01A7043F-E6EC-41E0-9286-0F09943DA785}" srcOrd="0" destOrd="0" presId="urn:microsoft.com/office/officeart/2005/8/layout/orgChart1"/>
    <dgm:cxn modelId="{9D962403-52FD-43EF-B76F-BD46B3AAE587}" type="presParOf" srcId="{F6E65E78-5F79-4CEF-B35F-3E43085D9151}" destId="{95AF46FA-2265-4056-B6FC-88D4AFA649EC}" srcOrd="1" destOrd="0" presId="urn:microsoft.com/office/officeart/2005/8/layout/orgChart1"/>
    <dgm:cxn modelId="{4C580B0D-DF3F-4DF8-B605-6CC0F650F7E7}" type="presParOf" srcId="{2A905691-76CD-4CB8-9466-8268FCBEDD52}" destId="{0441F03D-AC06-4FF7-99DD-8D6ED1CDE65B}" srcOrd="1" destOrd="0" presId="urn:microsoft.com/office/officeart/2005/8/layout/orgChart1"/>
    <dgm:cxn modelId="{6A007829-AF18-41B3-B302-FDAC554DD46C}" type="presParOf" srcId="{0441F03D-AC06-4FF7-99DD-8D6ED1CDE65B}" destId="{85AB5FEE-0DBC-45AB-AA4F-CE8A5CD31B72}" srcOrd="0" destOrd="0" presId="urn:microsoft.com/office/officeart/2005/8/layout/orgChart1"/>
    <dgm:cxn modelId="{2CF86F77-1507-44C2-8BA6-A13354D4D74F}" type="presParOf" srcId="{0441F03D-AC06-4FF7-99DD-8D6ED1CDE65B}" destId="{9C103A28-62F4-4541-9284-2CB07D6CC64F}" srcOrd="1" destOrd="0" presId="urn:microsoft.com/office/officeart/2005/8/layout/orgChart1"/>
    <dgm:cxn modelId="{B0DE08FB-B098-42CD-85F5-A53494B32FD9}" type="presParOf" srcId="{9C103A28-62F4-4541-9284-2CB07D6CC64F}" destId="{FDBD2DFD-F7C8-4B79-BBB3-45EF7347B101}" srcOrd="0" destOrd="0" presId="urn:microsoft.com/office/officeart/2005/8/layout/orgChart1"/>
    <dgm:cxn modelId="{480AD457-D8C5-44F9-B42C-6781DF300DF6}" type="presParOf" srcId="{FDBD2DFD-F7C8-4B79-BBB3-45EF7347B101}" destId="{CC6014AB-6B2F-49A9-91B1-FBBF4F14AFB5}" srcOrd="0" destOrd="0" presId="urn:microsoft.com/office/officeart/2005/8/layout/orgChart1"/>
    <dgm:cxn modelId="{9C714ED5-CDA3-4249-A114-82F7043DEDCB}" type="presParOf" srcId="{FDBD2DFD-F7C8-4B79-BBB3-45EF7347B101}" destId="{23F1336B-6C5F-4BBD-A242-E376C7764CD6}" srcOrd="1" destOrd="0" presId="urn:microsoft.com/office/officeart/2005/8/layout/orgChart1"/>
    <dgm:cxn modelId="{876F8C7D-AA2B-4ACA-85AF-EC6AB1D41255}" type="presParOf" srcId="{9C103A28-62F4-4541-9284-2CB07D6CC64F}" destId="{3F6172DF-97BB-45E1-94B7-9AE99CF853EF}" srcOrd="1" destOrd="0" presId="urn:microsoft.com/office/officeart/2005/8/layout/orgChart1"/>
    <dgm:cxn modelId="{D6244978-6C8D-409A-BBF7-CBB5DC5BC54A}" type="presParOf" srcId="{9C103A28-62F4-4541-9284-2CB07D6CC64F}" destId="{B8B21154-83AE-49B3-A624-EC29C305E4FE}" srcOrd="2" destOrd="0" presId="urn:microsoft.com/office/officeart/2005/8/layout/orgChart1"/>
    <dgm:cxn modelId="{BB820035-62B2-426C-BF1C-4BFE5B18554F}" type="presParOf" srcId="{2A905691-76CD-4CB8-9466-8268FCBEDD52}" destId="{DB7F554F-601E-42B9-B68C-2CA5A6263A98}" srcOrd="2" destOrd="0" presId="urn:microsoft.com/office/officeart/2005/8/layout/orgChart1"/>
    <dgm:cxn modelId="{3A33213E-EBBB-4056-B614-263927D4E512}" type="presParOf" srcId="{877A0973-C2A3-4149-91D1-BCBF1806CAFA}" destId="{A49DC3F8-5ADE-44FD-8020-779CD83B5CA8}" srcOrd="2" destOrd="0" presId="urn:microsoft.com/office/officeart/2005/8/layout/orgChart1"/>
    <dgm:cxn modelId="{6861A882-7E64-450A-A95F-05CD80CBCBFC}" type="presParOf" srcId="{FF5E5A06-C247-481A-A988-224B8B309B9A}" destId="{334153F1-D4C8-46EB-AA4D-03936B39F517}" srcOrd="1" destOrd="0" presId="urn:microsoft.com/office/officeart/2005/8/layout/orgChart1"/>
    <dgm:cxn modelId="{D9DE29A6-DB8F-4FDE-A557-66DD94F5D2A4}" type="presParOf" srcId="{334153F1-D4C8-46EB-AA4D-03936B39F517}" destId="{E7DB59B6-6EF1-4239-A89B-25C46C97686E}" srcOrd="0" destOrd="0" presId="urn:microsoft.com/office/officeart/2005/8/layout/orgChart1"/>
    <dgm:cxn modelId="{7220250E-3FF3-4914-AEA3-9133729255E6}" type="presParOf" srcId="{E7DB59B6-6EF1-4239-A89B-25C46C97686E}" destId="{DB6E281E-8EE8-4000-BA80-E3D7C56D42A8}" srcOrd="0" destOrd="0" presId="urn:microsoft.com/office/officeart/2005/8/layout/orgChart1"/>
    <dgm:cxn modelId="{B54CF8AD-6757-4A65-B5CF-196271FF4513}" type="presParOf" srcId="{E7DB59B6-6EF1-4239-A89B-25C46C97686E}" destId="{95ED6F29-15C5-4463-BF8A-E7089DD012FF}" srcOrd="1" destOrd="0" presId="urn:microsoft.com/office/officeart/2005/8/layout/orgChart1"/>
    <dgm:cxn modelId="{E2F4590A-D0E5-4317-AD39-E8453F8FED14}" type="presParOf" srcId="{334153F1-D4C8-46EB-AA4D-03936B39F517}" destId="{290E92D1-6085-4425-9E71-A526B7DB3AB1}" srcOrd="1" destOrd="0" presId="urn:microsoft.com/office/officeart/2005/8/layout/orgChart1"/>
    <dgm:cxn modelId="{F2981FBF-0E84-4D94-B25F-FEB4B1C45D5A}" type="presParOf" srcId="{334153F1-D4C8-46EB-AA4D-03936B39F517}" destId="{DD2BE2D5-5025-4007-82AB-F826F2351CD5}"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F0934-AAA9-4C2E-9EE8-405EBDC4A365}">
      <dsp:nvSpPr>
        <dsp:cNvPr id="0" name=""/>
        <dsp:cNvSpPr/>
      </dsp:nvSpPr>
      <dsp:spPr>
        <a:xfrm>
          <a:off x="2902556" y="834834"/>
          <a:ext cx="1349846" cy="391407"/>
        </a:xfrm>
        <a:custGeom>
          <a:avLst/>
          <a:gdLst/>
          <a:ahLst/>
          <a:cxnLst/>
          <a:rect l="0" t="0" r="0" b="0"/>
          <a:pathLst>
            <a:path>
              <a:moveTo>
                <a:pt x="0" y="0"/>
              </a:moveTo>
              <a:lnTo>
                <a:pt x="0" y="391407"/>
              </a:lnTo>
              <a:lnTo>
                <a:pt x="1349846" y="391407"/>
              </a:lnTo>
            </a:path>
          </a:pathLst>
        </a:custGeom>
        <a:noFill/>
        <a:ln w="12700" cap="flat" cmpd="sng" algn="ctr">
          <a:noFill/>
          <a:prstDash val="solid"/>
          <a:tailEnd type="triangle"/>
        </a:ln>
        <a:effectLst/>
      </dsp:spPr>
      <dsp:style>
        <a:lnRef idx="2">
          <a:scrgbClr r="0" g="0" b="0"/>
        </a:lnRef>
        <a:fillRef idx="0">
          <a:scrgbClr r="0" g="0" b="0"/>
        </a:fillRef>
        <a:effectRef idx="0">
          <a:scrgbClr r="0" g="0" b="0"/>
        </a:effectRef>
        <a:fontRef idx="minor"/>
      </dsp:style>
    </dsp:sp>
    <dsp:sp modelId="{C6A97962-8871-40CA-8F97-A4AD5A8D462F}">
      <dsp:nvSpPr>
        <dsp:cNvPr id="0" name=""/>
        <dsp:cNvSpPr/>
      </dsp:nvSpPr>
      <dsp:spPr>
        <a:xfrm>
          <a:off x="2576926" y="200007"/>
          <a:ext cx="1329333" cy="147751"/>
        </a:xfrm>
        <a:custGeom>
          <a:avLst/>
          <a:gdLst/>
          <a:ahLst/>
          <a:cxnLst/>
          <a:rect l="0" t="0" r="0" b="0"/>
          <a:pathLst>
            <a:path>
              <a:moveTo>
                <a:pt x="0" y="0"/>
              </a:moveTo>
              <a:lnTo>
                <a:pt x="0" y="42379"/>
              </a:lnTo>
              <a:lnTo>
                <a:pt x="1329333" y="42379"/>
              </a:lnTo>
              <a:lnTo>
                <a:pt x="1329333" y="147751"/>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53319EE7-FD53-467F-9F42-AB3677D8879B}">
      <dsp:nvSpPr>
        <dsp:cNvPr id="0" name=""/>
        <dsp:cNvSpPr/>
      </dsp:nvSpPr>
      <dsp:spPr>
        <a:xfrm>
          <a:off x="251656" y="866681"/>
          <a:ext cx="161465" cy="358227"/>
        </a:xfrm>
        <a:custGeom>
          <a:avLst/>
          <a:gdLst/>
          <a:ahLst/>
          <a:cxnLst/>
          <a:rect l="0" t="0" r="0" b="0"/>
          <a:pathLst>
            <a:path>
              <a:moveTo>
                <a:pt x="0" y="0"/>
              </a:moveTo>
              <a:lnTo>
                <a:pt x="0" y="358227"/>
              </a:lnTo>
              <a:lnTo>
                <a:pt x="161465" y="358227"/>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9C55A98D-D5C6-4FC3-9B18-B56B2F864B6C}">
      <dsp:nvSpPr>
        <dsp:cNvPr id="0" name=""/>
        <dsp:cNvSpPr/>
      </dsp:nvSpPr>
      <dsp:spPr>
        <a:xfrm>
          <a:off x="1223206" y="200007"/>
          <a:ext cx="1353719" cy="166803"/>
        </a:xfrm>
        <a:custGeom>
          <a:avLst/>
          <a:gdLst/>
          <a:ahLst/>
          <a:cxnLst/>
          <a:rect l="0" t="0" r="0" b="0"/>
          <a:pathLst>
            <a:path>
              <a:moveTo>
                <a:pt x="1353719" y="0"/>
              </a:moveTo>
              <a:lnTo>
                <a:pt x="1353719" y="61431"/>
              </a:lnTo>
              <a:lnTo>
                <a:pt x="0" y="61431"/>
              </a:lnTo>
              <a:lnTo>
                <a:pt x="0" y="166803"/>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0E1B4A97-B7F0-42A3-9281-F67DE951C69B}">
      <dsp:nvSpPr>
        <dsp:cNvPr id="0" name=""/>
        <dsp:cNvSpPr/>
      </dsp:nvSpPr>
      <dsp:spPr>
        <a:xfrm>
          <a:off x="1273027" y="6604"/>
          <a:ext cx="2607797" cy="193402"/>
        </a:xfrm>
        <a:prstGeom prst="rect">
          <a:avLst/>
        </a:prstGeom>
        <a:solidFill>
          <a:schemeClr val="accent3">
            <a:hueOff val="0"/>
            <a:satOff val="0"/>
            <a:lumOff val="0"/>
            <a:alpha val="12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Si j’ai eu un seul employeur en octobre 2021</a:t>
          </a:r>
        </a:p>
      </dsp:txBody>
      <dsp:txXfrm>
        <a:off x="1273027" y="6604"/>
        <a:ext cx="2607797" cy="193402"/>
      </dsp:txXfrm>
    </dsp:sp>
    <dsp:sp modelId="{CE74C09B-0DA0-41F5-ABC0-0623E8B0C9B6}">
      <dsp:nvSpPr>
        <dsp:cNvPr id="0" name=""/>
        <dsp:cNvSpPr/>
      </dsp:nvSpPr>
      <dsp:spPr>
        <a:xfrm>
          <a:off x="8768" y="366811"/>
          <a:ext cx="2428876" cy="499869"/>
        </a:xfrm>
        <a:prstGeom prst="rect">
          <a:avLst/>
        </a:prstGeom>
        <a:solidFill>
          <a:schemeClr val="accent3">
            <a:hueOff val="0"/>
            <a:satOff val="0"/>
            <a:lumOff val="0"/>
            <a:alpha val="16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rgbClr val="FF0000"/>
              </a:solidFill>
              <a:latin typeface="Arial" panose="020B0604020202020204" pitchFamily="34" charset="0"/>
              <a:cs typeface="Arial" panose="020B0604020202020204" pitchFamily="34" charset="0"/>
            </a:rPr>
            <a:t>Et que j’ai travaillé plus de 20h </a:t>
          </a:r>
        </a:p>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dsp:txBody>
      <dsp:txXfrm>
        <a:off x="8768" y="366811"/>
        <a:ext cx="2428876" cy="499869"/>
      </dsp:txXfrm>
    </dsp:sp>
    <dsp:sp modelId="{52A5E891-7D9A-4254-AB78-6535742A7F67}">
      <dsp:nvSpPr>
        <dsp:cNvPr id="0" name=""/>
        <dsp:cNvSpPr/>
      </dsp:nvSpPr>
      <dsp:spPr>
        <a:xfrm>
          <a:off x="413121" y="979268"/>
          <a:ext cx="1493403" cy="491279"/>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Alors mon employeur me verse automatiquement l’indemnité</a:t>
          </a:r>
        </a:p>
      </dsp:txBody>
      <dsp:txXfrm>
        <a:off x="413121" y="979268"/>
        <a:ext cx="1493403" cy="491279"/>
      </dsp:txXfrm>
    </dsp:sp>
    <dsp:sp modelId="{B70D2572-97EF-4734-AD40-8244147084E9}">
      <dsp:nvSpPr>
        <dsp:cNvPr id="0" name=""/>
        <dsp:cNvSpPr/>
      </dsp:nvSpPr>
      <dsp:spPr>
        <a:xfrm>
          <a:off x="2651630" y="347759"/>
          <a:ext cx="2509259" cy="487074"/>
        </a:xfrm>
        <a:prstGeom prst="rect">
          <a:avLst/>
        </a:prstGeom>
        <a:solidFill>
          <a:schemeClr val="accent3">
            <a:hueOff val="0"/>
            <a:satOff val="0"/>
            <a:lumOff val="0"/>
            <a:alpha val="16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rgbClr val="C00000"/>
              </a:solidFill>
              <a:latin typeface="Arial" panose="020B0604020202020204" pitchFamily="34" charset="0"/>
              <a:cs typeface="Arial" panose="020B0604020202020204" pitchFamily="34" charset="0"/>
            </a:rPr>
            <a:t>Et que j’ai travaillé moins de 20h </a:t>
          </a:r>
        </a:p>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dsp:txBody>
      <dsp:txXfrm>
        <a:off x="2651630" y="347759"/>
        <a:ext cx="2509259" cy="487074"/>
      </dsp:txXfrm>
    </dsp:sp>
    <dsp:sp modelId="{0E22CD78-7F24-4CAB-AF38-09B4810EA204}">
      <dsp:nvSpPr>
        <dsp:cNvPr id="0" name=""/>
        <dsp:cNvSpPr/>
      </dsp:nvSpPr>
      <dsp:spPr>
        <a:xfrm>
          <a:off x="4252402" y="999229"/>
          <a:ext cx="1493403" cy="454023"/>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rgbClr val="C00000"/>
              </a:solidFill>
              <a:latin typeface="Arial" panose="020B0604020202020204" pitchFamily="34" charset="0"/>
              <a:cs typeface="Arial" panose="020B0604020202020204" pitchFamily="34" charset="0"/>
            </a:rPr>
            <a:t>Alors je dois demander</a:t>
          </a:r>
          <a:r>
            <a:rPr lang="fr-FR" sz="1000" b="0" kern="1200">
              <a:solidFill>
                <a:sysClr val="windowText" lastClr="000000"/>
              </a:solidFill>
              <a:latin typeface="Arial" panose="020B0604020202020204" pitchFamily="34" charset="0"/>
              <a:cs typeface="Arial" panose="020B0604020202020204" pitchFamily="34" charset="0"/>
            </a:rPr>
            <a:t/>
          </a:r>
          <a:br>
            <a:rPr lang="fr-FR" sz="1000" b="0" kern="1200">
              <a:solidFill>
                <a:sysClr val="windowText" lastClr="000000"/>
              </a:solidFill>
              <a:latin typeface="Arial" panose="020B0604020202020204" pitchFamily="34" charset="0"/>
              <a:cs typeface="Arial" panose="020B0604020202020204" pitchFamily="34" charset="0"/>
            </a:rPr>
          </a:br>
          <a:r>
            <a:rPr lang="fr-FR" sz="1000" b="0" kern="1200">
              <a:solidFill>
                <a:sysClr val="windowText" lastClr="000000"/>
              </a:solidFill>
              <a:latin typeface="Arial" panose="020B0604020202020204" pitchFamily="34" charset="0"/>
              <a:cs typeface="Arial" panose="020B0604020202020204" pitchFamily="34" charset="0"/>
            </a:rPr>
            <a:t>à mon employeur de</a:t>
          </a:r>
          <a:br>
            <a:rPr lang="fr-FR" sz="1000" b="0" kern="1200">
              <a:solidFill>
                <a:sysClr val="windowText" lastClr="000000"/>
              </a:solidFill>
              <a:latin typeface="Arial" panose="020B0604020202020204" pitchFamily="34" charset="0"/>
              <a:cs typeface="Arial" panose="020B0604020202020204" pitchFamily="34" charset="0"/>
            </a:rPr>
          </a:br>
          <a:r>
            <a:rPr lang="fr-FR" sz="1000" b="0" kern="1200">
              <a:solidFill>
                <a:sysClr val="windowText" lastClr="000000"/>
              </a:solidFill>
              <a:latin typeface="Arial" panose="020B0604020202020204" pitchFamily="34" charset="0"/>
              <a:cs typeface="Arial" panose="020B0604020202020204" pitchFamily="34" charset="0"/>
            </a:rPr>
            <a:t>me verser l’indemnité</a:t>
          </a:r>
        </a:p>
      </dsp:txBody>
      <dsp:txXfrm>
        <a:off x="4252402" y="999229"/>
        <a:ext cx="1493403" cy="454023"/>
      </dsp:txXfrm>
    </dsp:sp>
    <dsp:sp modelId="{B676CA35-771E-4D43-8180-B523277D5FF1}">
      <dsp:nvSpPr>
        <dsp:cNvPr id="0" name=""/>
        <dsp:cNvSpPr/>
      </dsp:nvSpPr>
      <dsp:spPr>
        <a:xfrm>
          <a:off x="2164189" y="984251"/>
          <a:ext cx="1493403" cy="454023"/>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Si </a:t>
          </a:r>
          <a:r>
            <a:rPr lang="fr-FR" sz="1000" b="0" kern="1200">
              <a:solidFill>
                <a:schemeClr val="tx1"/>
              </a:solidFill>
              <a:latin typeface="Arial" panose="020B0604020202020204" pitchFamily="34" charset="0"/>
              <a:cs typeface="Arial" panose="020B0604020202020204" pitchFamily="34" charset="0"/>
            </a:rPr>
            <a:t>vous pensez être éligible et que vous ne l'avez pas reçue</a:t>
          </a:r>
        </a:p>
      </dsp:txBody>
      <dsp:txXfrm>
        <a:off x="2164189" y="984251"/>
        <a:ext cx="1493403" cy="454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B5FEE-0DBC-45AB-AA4F-CE8A5CD31B72}">
      <dsp:nvSpPr>
        <dsp:cNvPr id="0" name=""/>
        <dsp:cNvSpPr/>
      </dsp:nvSpPr>
      <dsp:spPr>
        <a:xfrm>
          <a:off x="4458096" y="1725304"/>
          <a:ext cx="281424" cy="512339"/>
        </a:xfrm>
        <a:custGeom>
          <a:avLst/>
          <a:gdLst/>
          <a:ahLst/>
          <a:cxnLst/>
          <a:rect l="0" t="0" r="0" b="0"/>
          <a:pathLst>
            <a:path>
              <a:moveTo>
                <a:pt x="0" y="0"/>
              </a:moveTo>
              <a:lnTo>
                <a:pt x="0" y="512339"/>
              </a:lnTo>
              <a:lnTo>
                <a:pt x="281424" y="512339"/>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930999A5-0F1E-4EE1-BE30-6F38A1ACF66F}">
      <dsp:nvSpPr>
        <dsp:cNvPr id="0" name=""/>
        <dsp:cNvSpPr/>
      </dsp:nvSpPr>
      <dsp:spPr>
        <a:xfrm>
          <a:off x="3068834" y="676341"/>
          <a:ext cx="2135176" cy="257828"/>
        </a:xfrm>
        <a:custGeom>
          <a:avLst/>
          <a:gdLst/>
          <a:ahLst/>
          <a:cxnLst/>
          <a:rect l="0" t="0" r="0" b="0"/>
          <a:pathLst>
            <a:path>
              <a:moveTo>
                <a:pt x="0" y="0"/>
              </a:moveTo>
              <a:lnTo>
                <a:pt x="0" y="128914"/>
              </a:lnTo>
              <a:lnTo>
                <a:pt x="2135176" y="128914"/>
              </a:lnTo>
              <a:lnTo>
                <a:pt x="2135176"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D5BF0934-AAA9-4C2E-9EE8-405EBDC4A365}">
      <dsp:nvSpPr>
        <dsp:cNvPr id="0" name=""/>
        <dsp:cNvSpPr/>
      </dsp:nvSpPr>
      <dsp:spPr>
        <a:xfrm>
          <a:off x="2322919" y="1725304"/>
          <a:ext cx="179177" cy="557382"/>
        </a:xfrm>
        <a:custGeom>
          <a:avLst/>
          <a:gdLst/>
          <a:ahLst/>
          <a:cxnLst/>
          <a:rect l="0" t="0" r="0" b="0"/>
          <a:pathLst>
            <a:path>
              <a:moveTo>
                <a:pt x="0" y="0"/>
              </a:moveTo>
              <a:lnTo>
                <a:pt x="0" y="369688"/>
              </a:lnTo>
              <a:lnTo>
                <a:pt x="102821" y="36968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3FD59998-9D0C-496F-81A2-42D46D10B0BB}">
      <dsp:nvSpPr>
        <dsp:cNvPr id="0" name=""/>
        <dsp:cNvSpPr/>
      </dsp:nvSpPr>
      <dsp:spPr>
        <a:xfrm>
          <a:off x="3023114" y="676341"/>
          <a:ext cx="91440" cy="257828"/>
        </a:xfrm>
        <a:custGeom>
          <a:avLst/>
          <a:gdLst/>
          <a:ahLst/>
          <a:cxnLst/>
          <a:rect l="0" t="0" r="0" b="0"/>
          <a:pathLst>
            <a:path>
              <a:moveTo>
                <a:pt x="45720" y="0"/>
              </a:moveTo>
              <a:lnTo>
                <a:pt x="45720"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53319EE7-FD53-467F-9F42-AB3677D8879B}">
      <dsp:nvSpPr>
        <dsp:cNvPr id="0" name=""/>
        <dsp:cNvSpPr/>
      </dsp:nvSpPr>
      <dsp:spPr>
        <a:xfrm>
          <a:off x="187742" y="1725304"/>
          <a:ext cx="196807" cy="475116"/>
        </a:xfrm>
        <a:custGeom>
          <a:avLst/>
          <a:gdLst/>
          <a:ahLst/>
          <a:cxnLst/>
          <a:rect l="0" t="0" r="0" b="0"/>
          <a:pathLst>
            <a:path>
              <a:moveTo>
                <a:pt x="0" y="0"/>
              </a:moveTo>
              <a:lnTo>
                <a:pt x="0" y="370676"/>
              </a:lnTo>
              <a:lnTo>
                <a:pt x="107401" y="370676"/>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13AA7C88-8F67-46C2-AC37-8E756BA76526}">
      <dsp:nvSpPr>
        <dsp:cNvPr id="0" name=""/>
        <dsp:cNvSpPr/>
      </dsp:nvSpPr>
      <dsp:spPr>
        <a:xfrm>
          <a:off x="933657" y="676341"/>
          <a:ext cx="2135176" cy="257828"/>
        </a:xfrm>
        <a:custGeom>
          <a:avLst/>
          <a:gdLst/>
          <a:ahLst/>
          <a:cxnLst/>
          <a:rect l="0" t="0" r="0" b="0"/>
          <a:pathLst>
            <a:path>
              <a:moveTo>
                <a:pt x="2135176" y="0"/>
              </a:moveTo>
              <a:lnTo>
                <a:pt x="2135176" y="128914"/>
              </a:lnTo>
              <a:lnTo>
                <a:pt x="0" y="128914"/>
              </a:lnTo>
              <a:lnTo>
                <a:pt x="0"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0E1B4A97-B7F0-42A3-9281-F67DE951C69B}">
      <dsp:nvSpPr>
        <dsp:cNvPr id="0" name=""/>
        <dsp:cNvSpPr/>
      </dsp:nvSpPr>
      <dsp:spPr>
        <a:xfrm>
          <a:off x="1501199" y="312753"/>
          <a:ext cx="3135269" cy="36358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Si</a:t>
          </a:r>
          <a:r>
            <a:rPr lang="fr-FR" sz="1000" kern="1200">
              <a:solidFill>
                <a:sysClr val="windowText" lastClr="000000"/>
              </a:solidFill>
              <a:latin typeface="Arial" panose="020B0604020202020204" pitchFamily="34" charset="0"/>
              <a:cs typeface="Arial" panose="020B0604020202020204" pitchFamily="34" charset="0"/>
            </a:rPr>
            <a:t> j’ai eu plusieurs employeurs en octobre 2021</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(un ou plusieurs CDD d’une durée inférieure à un mois)</a:t>
          </a:r>
        </a:p>
      </dsp:txBody>
      <dsp:txXfrm>
        <a:off x="1501199" y="312753"/>
        <a:ext cx="3135269" cy="363587"/>
      </dsp:txXfrm>
    </dsp:sp>
    <dsp:sp modelId="{CE74C09B-0DA0-41F5-ABC0-0623E8B0C9B6}">
      <dsp:nvSpPr>
        <dsp:cNvPr id="0" name=""/>
        <dsp:cNvSpPr/>
      </dsp:nvSpPr>
      <dsp:spPr>
        <a:xfrm>
          <a:off x="1263"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Et que</a:t>
          </a:r>
          <a:r>
            <a:rPr lang="fr-FR" sz="1000" kern="1200">
              <a:solidFill>
                <a:sysClr val="windowText" lastClr="000000"/>
              </a:solidFill>
              <a:latin typeface="Arial" panose="020B0604020202020204" pitchFamily="34" charset="0"/>
              <a:cs typeface="Arial" panose="020B0604020202020204" pitchFamily="34" charset="0"/>
            </a:rPr>
            <a:t> j’ai travaillé </a:t>
          </a:r>
          <a:r>
            <a:rPr lang="fr-FR" sz="1000" kern="1200">
              <a:solidFill>
                <a:srgbClr val="C00000"/>
              </a:solidFill>
              <a:latin typeface="Arial" panose="020B0604020202020204" pitchFamily="34" charset="0"/>
              <a:cs typeface="Arial" panose="020B0604020202020204" pitchFamily="34" charset="0"/>
            </a:rPr>
            <a:t>plus de 20h </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chez un seul de mes employeurs</a:t>
          </a:r>
        </a:p>
      </dsp:txBody>
      <dsp:txXfrm>
        <a:off x="1263" y="934169"/>
        <a:ext cx="1864788" cy="791134"/>
      </dsp:txXfrm>
    </dsp:sp>
    <dsp:sp modelId="{52A5E891-7D9A-4254-AB78-6535742A7F67}">
      <dsp:nvSpPr>
        <dsp:cNvPr id="0" name=""/>
        <dsp:cNvSpPr/>
      </dsp:nvSpPr>
      <dsp:spPr>
        <a:xfrm>
          <a:off x="384550" y="1900867"/>
          <a:ext cx="1877348" cy="59910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Alors cet employeur</a:t>
          </a:r>
        </a:p>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verse automatiquement </a:t>
          </a:r>
          <a:r>
            <a:rPr lang="fr-FR" sz="1000" kern="1200">
              <a:solidFill>
                <a:sysClr val="windowText" lastClr="000000"/>
              </a:solidFill>
              <a:latin typeface="Arial" panose="020B0604020202020204" pitchFamily="34" charset="0"/>
              <a:cs typeface="Arial" panose="020B0604020202020204" pitchFamily="34" charset="0"/>
            </a:rPr>
            <a:t>l’indemnité inflation</a:t>
          </a:r>
        </a:p>
      </dsp:txBody>
      <dsp:txXfrm>
        <a:off x="384550" y="1900867"/>
        <a:ext cx="1877348" cy="599107"/>
      </dsp:txXfrm>
    </dsp:sp>
    <dsp:sp modelId="{B70D2572-97EF-4734-AD40-8244147084E9}">
      <dsp:nvSpPr>
        <dsp:cNvPr id="0" name=""/>
        <dsp:cNvSpPr/>
      </dsp:nvSpPr>
      <dsp:spPr>
        <a:xfrm>
          <a:off x="2136440"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Et que </a:t>
          </a:r>
          <a:r>
            <a:rPr lang="fr-FR" sz="1000" kern="1200">
              <a:solidFill>
                <a:sysClr val="windowText" lastClr="000000"/>
              </a:solidFill>
              <a:latin typeface="Arial" panose="020B0604020202020204" pitchFamily="34" charset="0"/>
              <a:cs typeface="Arial" panose="020B0604020202020204" pitchFamily="34" charset="0"/>
            </a:rPr>
            <a:t>j’ai travaillé </a:t>
          </a:r>
          <a:r>
            <a:rPr lang="fr-FR" sz="1000" kern="1200">
              <a:solidFill>
                <a:srgbClr val="C00000"/>
              </a:solidFill>
              <a:latin typeface="Arial" panose="020B0604020202020204" pitchFamily="34" charset="0"/>
              <a:cs typeface="Arial" panose="020B0604020202020204" pitchFamily="34" charset="0"/>
            </a:rPr>
            <a:t>plus de 20h </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chez plusieurs de mes employeurs</a:t>
          </a:r>
        </a:p>
      </dsp:txBody>
      <dsp:txXfrm>
        <a:off x="2136440" y="934169"/>
        <a:ext cx="1864788" cy="791134"/>
      </dsp:txXfrm>
    </dsp:sp>
    <dsp:sp modelId="{0E22CD78-7F24-4CAB-AF38-09B4810EA204}">
      <dsp:nvSpPr>
        <dsp:cNvPr id="0" name=""/>
        <dsp:cNvSpPr/>
      </dsp:nvSpPr>
      <dsp:spPr>
        <a:xfrm>
          <a:off x="2502096" y="1925680"/>
          <a:ext cx="1877348" cy="714013"/>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Alors mon employeur principal* me verse automatiquement l’indemnité </a:t>
          </a:r>
          <a:r>
            <a:rPr lang="fr-FR" sz="1000" kern="1200">
              <a:solidFill>
                <a:sysClr val="windowText" lastClr="000000"/>
              </a:solidFill>
              <a:latin typeface="Arial" panose="020B0604020202020204" pitchFamily="34" charset="0"/>
              <a:cs typeface="Arial" panose="020B0604020202020204" pitchFamily="34" charset="0"/>
            </a:rPr>
            <a:t>+</a:t>
          </a:r>
        </a:p>
        <a:p>
          <a:pPr lvl="0" algn="ctr" defTabSz="444500">
            <a:lnSpc>
              <a:spcPct val="90000"/>
            </a:lnSpc>
            <a:spcBef>
              <a:spcPct val="0"/>
            </a:spcBef>
            <a:spcAft>
              <a:spcPct val="35000"/>
            </a:spcAft>
          </a:pPr>
          <a:r>
            <a:rPr lang="fr-FR" sz="900" kern="1200">
              <a:solidFill>
                <a:sysClr val="windowText" lastClr="000000"/>
              </a:solidFill>
              <a:latin typeface="Arial" panose="020B0604020202020204" pitchFamily="34" charset="0"/>
              <a:cs typeface="Arial" panose="020B0604020202020204" pitchFamily="34" charset="0"/>
            </a:rPr>
            <a:t>je dois informer mes autres employeurs de ne pas me la verser</a:t>
          </a:r>
        </a:p>
      </dsp:txBody>
      <dsp:txXfrm>
        <a:off x="2502096" y="1925680"/>
        <a:ext cx="1877348" cy="714013"/>
      </dsp:txXfrm>
    </dsp:sp>
    <dsp:sp modelId="{01A7043F-E6EC-41E0-9286-0F09943DA785}">
      <dsp:nvSpPr>
        <dsp:cNvPr id="0" name=""/>
        <dsp:cNvSpPr/>
      </dsp:nvSpPr>
      <dsp:spPr>
        <a:xfrm>
          <a:off x="4271617"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Et que j’ai travaillé moins de 20h cumulées </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a:t>
          </a:r>
        </a:p>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sur la totalité de mes employeurs</a:t>
          </a:r>
        </a:p>
      </dsp:txBody>
      <dsp:txXfrm>
        <a:off x="4271617" y="934169"/>
        <a:ext cx="1864788" cy="791134"/>
      </dsp:txXfrm>
    </dsp:sp>
    <dsp:sp modelId="{CC6014AB-6B2F-49A9-91B1-FBBF4F14AFB5}">
      <dsp:nvSpPr>
        <dsp:cNvPr id="0" name=""/>
        <dsp:cNvSpPr/>
      </dsp:nvSpPr>
      <dsp:spPr>
        <a:xfrm>
          <a:off x="4739521" y="1916472"/>
          <a:ext cx="1877348" cy="642343"/>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Alors je dois demander </a:t>
          </a:r>
        </a:p>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à mon employeur principal </a:t>
          </a:r>
          <a:r>
            <a:rPr lang="fr-FR" sz="1000" kern="1200">
              <a:solidFill>
                <a:sysClr val="windowText" lastClr="000000"/>
              </a:solidFill>
              <a:latin typeface="Arial" panose="020B0604020202020204" pitchFamily="34" charset="0"/>
              <a:cs typeface="Arial" panose="020B0604020202020204" pitchFamily="34" charset="0"/>
            </a:rPr>
            <a:t>de me verser l’indemnité inflation</a:t>
          </a:r>
        </a:p>
      </dsp:txBody>
      <dsp:txXfrm>
        <a:off x="4739521" y="1916472"/>
        <a:ext cx="1877348" cy="642343"/>
      </dsp:txXfrm>
    </dsp:sp>
    <dsp:sp modelId="{DB6E281E-8EE8-4000-BA80-E3D7C56D42A8}">
      <dsp:nvSpPr>
        <dsp:cNvPr id="0" name=""/>
        <dsp:cNvSpPr/>
      </dsp:nvSpPr>
      <dsp:spPr>
        <a:xfrm>
          <a:off x="1344280" y="2694611"/>
          <a:ext cx="1877348" cy="31528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si vous pensez être éligible </a:t>
          </a:r>
          <a:r>
            <a:rPr lang="fr-FR" sz="1000" kern="1200">
              <a:solidFill>
                <a:sysClr val="windowText" lastClr="000000"/>
              </a:solidFill>
              <a:latin typeface="Arial" panose="020B0604020202020204" pitchFamily="34" charset="0"/>
              <a:cs typeface="Arial" panose="020B0604020202020204" pitchFamily="34" charset="0"/>
            </a:rPr>
            <a:t>et que vous ne l'avez pas reçue</a:t>
          </a:r>
        </a:p>
      </dsp:txBody>
      <dsp:txXfrm>
        <a:off x="1344280" y="2694611"/>
        <a:ext cx="1877348" cy="315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526E202008480EA6E421832A22A483"/>
        <w:category>
          <w:name w:val="Général"/>
          <w:gallery w:val="placeholder"/>
        </w:category>
        <w:types>
          <w:type w:val="bbPlcHdr"/>
        </w:types>
        <w:behaviors>
          <w:behavior w:val="content"/>
        </w:behaviors>
        <w:guid w:val="{31E8F236-EDA7-4A07-9B52-53AECBCC007F}"/>
      </w:docPartPr>
      <w:docPartBody>
        <w:p w:rsidR="006F7914" w:rsidRDefault="00376D7F" w:rsidP="00376D7F">
          <w:pPr>
            <w:pStyle w:val="EE526E202008480EA6E421832A22A48366"/>
          </w:pPr>
          <w:r w:rsidRPr="0010135D">
            <w:rPr>
              <w:rStyle w:val="Style6"/>
              <w:color w:val="D9D9D9" w:themeColor="background1" w:themeShade="D9"/>
            </w:rPr>
            <w:t>_ _ _ _ _ _ _ _ _ _ _ _ _ _ _ _</w:t>
          </w:r>
        </w:p>
      </w:docPartBody>
    </w:docPart>
    <w:docPart>
      <w:docPartPr>
        <w:name w:val="4E239A211B7042988FCC1B47EF23574F"/>
        <w:category>
          <w:name w:val="Général"/>
          <w:gallery w:val="placeholder"/>
        </w:category>
        <w:types>
          <w:type w:val="bbPlcHdr"/>
        </w:types>
        <w:behaviors>
          <w:behavior w:val="content"/>
        </w:behaviors>
        <w:guid w:val="{8C84F6E2-A11B-484D-ADD1-6A1C49D68140}"/>
      </w:docPartPr>
      <w:docPartBody>
        <w:p w:rsidR="006F7914" w:rsidRDefault="00BA7DF3" w:rsidP="00BA7DF3">
          <w:pPr>
            <w:pStyle w:val="4E239A211B7042988FCC1B47EF23574F17"/>
          </w:pPr>
          <w:r w:rsidRPr="008A6F86">
            <w:rPr>
              <w:rStyle w:val="Textedelespacerserv"/>
            </w:rPr>
            <w:t>Cliquez ou appuyez ici pour entrer une date.</w:t>
          </w:r>
        </w:p>
      </w:docPartBody>
    </w:docPart>
    <w:docPart>
      <w:docPartPr>
        <w:name w:val="A00F8EC6B8C94F6A84537E303F242730"/>
        <w:category>
          <w:name w:val="Général"/>
          <w:gallery w:val="placeholder"/>
        </w:category>
        <w:types>
          <w:type w:val="bbPlcHdr"/>
        </w:types>
        <w:behaviors>
          <w:behavior w:val="content"/>
        </w:behaviors>
        <w:guid w:val="{C663FDFD-B102-4264-BF04-A594106C9B6C}"/>
      </w:docPartPr>
      <w:docPartBody>
        <w:p w:rsidR="006F7914" w:rsidRDefault="00376D7F" w:rsidP="00376D7F">
          <w:pPr>
            <w:pStyle w:val="A00F8EC6B8C94F6A84537E303F24273066"/>
          </w:pPr>
          <w:r w:rsidRPr="00AB2101">
            <w:rPr>
              <w:rStyle w:val="Textedelespacerserv"/>
              <w:color w:val="A6A6A6" w:themeColor="background1" w:themeShade="A6"/>
            </w:rPr>
            <w:t xml:space="preserve">_ _ _ _ _ _ _ _ _ _ _ _ _ _ _ _ _ _ _ _ _ _ _ _ _ _ _ _ _ _ _ _ _ _ _ _ _ _ </w:t>
          </w:r>
          <w:r w:rsidRPr="00AB2101">
            <w:rPr>
              <w:rStyle w:val="Textedelespacerserv"/>
              <w:rFonts w:ascii="Arial" w:hAnsi="Arial" w:cs="Arial"/>
              <w:color w:val="A6A6A6" w:themeColor="background1" w:themeShade="A6"/>
              <w:sz w:val="20"/>
              <w:szCs w:val="20"/>
            </w:rPr>
            <w:t>.</w:t>
          </w:r>
        </w:p>
      </w:docPartBody>
    </w:docPart>
    <w:docPart>
      <w:docPartPr>
        <w:name w:val="59AA97A4DF824A2D932822EA04E0118A"/>
        <w:category>
          <w:name w:val="Général"/>
          <w:gallery w:val="placeholder"/>
        </w:category>
        <w:types>
          <w:type w:val="bbPlcHdr"/>
        </w:types>
        <w:behaviors>
          <w:behavior w:val="content"/>
        </w:behaviors>
        <w:guid w:val="{99C39969-5F8E-46D9-8BBF-41D49391F15B}"/>
      </w:docPartPr>
      <w:docPartBody>
        <w:p w:rsidR="006F7914" w:rsidRDefault="00376D7F" w:rsidP="00376D7F">
          <w:pPr>
            <w:pStyle w:val="59AA97A4DF824A2D932822EA04E0118A66"/>
          </w:pPr>
          <w:r w:rsidRPr="00B511FA">
            <w:rPr>
              <w:rFonts w:ascii="Arial" w:hAnsi="Arial" w:cs="Arial"/>
              <w:color w:val="A6A6A6" w:themeColor="background1" w:themeShade="A6"/>
              <w:sz w:val="20"/>
              <w:szCs w:val="20"/>
            </w:rPr>
            <w:t>_ _ _ _ _ _ _ _ _ _ _ _ _ _ _ _ _ _ _ _ _ _ _ _ _ _ _ _ __ _ _ _ _ _ _</w:t>
          </w:r>
        </w:p>
      </w:docPartBody>
    </w:docPart>
    <w:docPart>
      <w:docPartPr>
        <w:name w:val="F34392244E9C4DE78E43BDF90938C654"/>
        <w:category>
          <w:name w:val="Général"/>
          <w:gallery w:val="placeholder"/>
        </w:category>
        <w:types>
          <w:type w:val="bbPlcHdr"/>
        </w:types>
        <w:behaviors>
          <w:behavior w:val="content"/>
        </w:behaviors>
        <w:guid w:val="{FF42AAD8-54DD-46D4-AA0F-DB8ADA981D3B}"/>
      </w:docPartPr>
      <w:docPartBody>
        <w:p w:rsidR="00573C59" w:rsidRDefault="00376D7F" w:rsidP="00376D7F">
          <w:pPr>
            <w:pStyle w:val="F34392244E9C4DE78E43BDF90938C65417"/>
          </w:pPr>
          <w:r w:rsidRPr="0010135D">
            <w:rPr>
              <w:rStyle w:val="Style6"/>
              <w:color w:val="D9D9D9" w:themeColor="background1" w:themeShade="D9"/>
            </w:rPr>
            <w:t>_ _ _ _ _ _ _ _ _ _ _ _ _ _ _ _</w:t>
          </w:r>
        </w:p>
      </w:docPartBody>
    </w:docPart>
    <w:docPart>
      <w:docPartPr>
        <w:name w:val="ABDF369F3E3341A3BCF8586E2AC4767F"/>
        <w:category>
          <w:name w:val="Général"/>
          <w:gallery w:val="placeholder"/>
        </w:category>
        <w:types>
          <w:type w:val="bbPlcHdr"/>
        </w:types>
        <w:behaviors>
          <w:behavior w:val="content"/>
        </w:behaviors>
        <w:guid w:val="{BE6E0B68-8DD9-47BD-B309-5EFEBDA66B00}"/>
      </w:docPartPr>
      <w:docPartBody>
        <w:p w:rsidR="00573C59" w:rsidRDefault="00BA7DF3" w:rsidP="00BA7DF3">
          <w:pPr>
            <w:pStyle w:val="ABDF369F3E3341A3BCF8586E2AC4767F"/>
          </w:pPr>
          <w:r w:rsidRPr="008A6F86">
            <w:rPr>
              <w:rStyle w:val="Textedelespacerserv"/>
            </w:rPr>
            <w:t>Cliquez ou appuyez ici pour entrer une date.</w:t>
          </w:r>
        </w:p>
      </w:docPartBody>
    </w:docPart>
    <w:docPart>
      <w:docPartPr>
        <w:name w:val="513258311DA84EEF88C824EABCFD6924"/>
        <w:category>
          <w:name w:val="Général"/>
          <w:gallery w:val="placeholder"/>
        </w:category>
        <w:types>
          <w:type w:val="bbPlcHdr"/>
        </w:types>
        <w:behaviors>
          <w:behavior w:val="content"/>
        </w:behaviors>
        <w:guid w:val="{9D234C69-31FE-4211-8152-48379FA05C27}"/>
      </w:docPartPr>
      <w:docPartBody>
        <w:p w:rsidR="00376D7F" w:rsidRDefault="00376D7F" w:rsidP="00376D7F">
          <w:pPr>
            <w:pStyle w:val="513258311DA84EEF88C824EABCFD692415"/>
          </w:pPr>
          <w:r w:rsidRPr="00563D17">
            <w:rPr>
              <w:rStyle w:val="Textedelespacerserv"/>
            </w:rPr>
            <w:t>Choisissez un élément.</w:t>
          </w:r>
        </w:p>
      </w:docPartBody>
    </w:docPart>
    <w:docPart>
      <w:docPartPr>
        <w:name w:val="F90E5ECB9FFB4F50846D7E44A4ADA356"/>
        <w:category>
          <w:name w:val="Général"/>
          <w:gallery w:val="placeholder"/>
        </w:category>
        <w:types>
          <w:type w:val="bbPlcHdr"/>
        </w:types>
        <w:behaviors>
          <w:behavior w:val="content"/>
        </w:behaviors>
        <w:guid w:val="{1B7F54F4-66A2-4C3C-9A27-143FCCF67F8F}"/>
      </w:docPartPr>
      <w:docPartBody>
        <w:p w:rsidR="00507981" w:rsidRDefault="00376D7F" w:rsidP="00376D7F">
          <w:pPr>
            <w:pStyle w:val="F90E5ECB9FFB4F50846D7E44A4ADA3567"/>
          </w:pPr>
          <w:r w:rsidRPr="005F10E9">
            <w:rPr>
              <w:rStyle w:val="Style6"/>
              <w:color w:val="D9D9D9" w:themeColor="background1" w:themeShade="D9"/>
            </w:rPr>
            <w:t>_ _ _ _ _ _ _ _ _ _ _ _ _ _ _ _ _ _ _ _ _ _ _ _ _ _ _ _ __ _ _ _ _ _ _ _ _ _ _ _ _ _ _ _</w:t>
          </w:r>
        </w:p>
      </w:docPartBody>
    </w:docPart>
    <w:docPart>
      <w:docPartPr>
        <w:name w:val="594F54744ED946D4AD4037BF747C9E66"/>
        <w:category>
          <w:name w:val="Général"/>
          <w:gallery w:val="placeholder"/>
        </w:category>
        <w:types>
          <w:type w:val="bbPlcHdr"/>
        </w:types>
        <w:behaviors>
          <w:behavior w:val="content"/>
        </w:behaviors>
        <w:guid w:val="{58570FBD-F4D8-4499-A7CA-46447CED3936}"/>
      </w:docPartPr>
      <w:docPartBody>
        <w:p w:rsidR="00507981" w:rsidRDefault="00376D7F" w:rsidP="00376D7F">
          <w:pPr>
            <w:pStyle w:val="594F54744ED946D4AD4037BF747C9E667"/>
          </w:pPr>
          <w:r w:rsidRPr="005F10E9">
            <w:rPr>
              <w:rStyle w:val="Style6"/>
              <w:color w:val="D9D9D9" w:themeColor="background1" w:themeShade="D9"/>
            </w:rPr>
            <w:t>_ _ _ _ _ _ _ _ _ _ _ _ _ _ _ _ _ _ _ _ _ _ _ _ _ _ _ _ __ _ _ _ _ _ _ _ _ _ _ _ _ _ _ _</w:t>
          </w:r>
        </w:p>
      </w:docPartBody>
    </w:docPart>
    <w:docPart>
      <w:docPartPr>
        <w:name w:val="DB9C5969F5494CBFB585E2BA2D4F8985"/>
        <w:category>
          <w:name w:val="Général"/>
          <w:gallery w:val="placeholder"/>
        </w:category>
        <w:types>
          <w:type w:val="bbPlcHdr"/>
        </w:types>
        <w:behaviors>
          <w:behavior w:val="content"/>
        </w:behaviors>
        <w:guid w:val="{78469333-EE3C-4CA9-BD0E-DF930BE47580}"/>
      </w:docPartPr>
      <w:docPartBody>
        <w:p w:rsidR="00507981" w:rsidRDefault="00376D7F" w:rsidP="00376D7F">
          <w:pPr>
            <w:pStyle w:val="DB9C5969F5494CBFB585E2BA2D4F89857"/>
          </w:pPr>
          <w:r w:rsidRPr="00FB702A">
            <w:rPr>
              <w:rStyle w:val="Style6"/>
              <w:color w:val="D9D9D9" w:themeColor="background1" w:themeShade="D9"/>
            </w:rPr>
            <w:t xml:space="preserve">_ _ / _ _ / _ _ _ _ </w:t>
          </w:r>
        </w:p>
      </w:docPartBody>
    </w:docPart>
    <w:docPart>
      <w:docPartPr>
        <w:name w:val="CAF88344E3E94B2295ADDE34D8A10716"/>
        <w:category>
          <w:name w:val="Général"/>
          <w:gallery w:val="placeholder"/>
        </w:category>
        <w:types>
          <w:type w:val="bbPlcHdr"/>
        </w:types>
        <w:behaviors>
          <w:behavior w:val="content"/>
        </w:behaviors>
        <w:guid w:val="{352C68A7-ABE2-42BA-AE83-2A657169B649}"/>
      </w:docPartPr>
      <w:docPartBody>
        <w:p w:rsidR="00507981" w:rsidRDefault="00376D7F" w:rsidP="00376D7F">
          <w:pPr>
            <w:pStyle w:val="CAF88344E3E94B2295ADDE34D8A107167"/>
          </w:pPr>
          <w:r w:rsidRPr="005F10E9">
            <w:rPr>
              <w:rStyle w:val="Style6"/>
              <w:color w:val="D9D9D9" w:themeColor="background1" w:themeShade="D9"/>
            </w:rPr>
            <w:t>_ _ _ _ _ _ _ _ _ _ _ _ _</w:t>
          </w:r>
          <w:r>
            <w:rPr>
              <w:rStyle w:val="Style6"/>
              <w:color w:val="D9D9D9" w:themeColor="background1" w:themeShade="D9"/>
            </w:rPr>
            <w:t xml:space="preserve"> _ _ _ _ _ _ _ _ _ _ _ _  </w:t>
          </w:r>
        </w:p>
      </w:docPartBody>
    </w:docPart>
    <w:docPart>
      <w:docPartPr>
        <w:name w:val="1A15E30CA0C7448EA20525D654A1DF95"/>
        <w:category>
          <w:name w:val="Général"/>
          <w:gallery w:val="placeholder"/>
        </w:category>
        <w:types>
          <w:type w:val="bbPlcHdr"/>
        </w:types>
        <w:behaviors>
          <w:behavior w:val="content"/>
        </w:behaviors>
        <w:guid w:val="{B2F00526-7579-4F09-B76C-222576BAB464}"/>
      </w:docPartPr>
      <w:docPartBody>
        <w:p w:rsidR="00507981" w:rsidRDefault="00376D7F" w:rsidP="00376D7F">
          <w:pPr>
            <w:pStyle w:val="1A15E30CA0C7448EA20525D654A1DF957"/>
          </w:pPr>
          <w:r w:rsidRPr="00A21A2B">
            <w:rPr>
              <w:rStyle w:val="Textedelespacerserv"/>
              <w:rFonts w:ascii="Arial" w:hAnsi="Arial" w:cs="Arial"/>
              <w:color w:val="A6A6A6" w:themeColor="background1" w:themeShade="A6"/>
              <w:szCs w:val="20"/>
            </w:rPr>
            <w:softHyphen/>
          </w:r>
          <w:r w:rsidRPr="00A21A2B">
            <w:rPr>
              <w:rStyle w:val="Textedelespacerserv"/>
              <w:rFonts w:ascii="Arial" w:hAnsi="Arial" w:cs="Arial"/>
              <w:b/>
              <w:color w:val="A6A6A6" w:themeColor="background1" w:themeShade="A6"/>
              <w:szCs w:val="20"/>
            </w:rPr>
            <w:t>|__| |__|__| |__|__| |__|__| |__|__|__| |__|__|__| |__|__|</w:t>
          </w:r>
          <w:r w:rsidRPr="00A21A2B">
            <w:rPr>
              <w:rStyle w:val="Textedelespacerserv"/>
              <w:rFonts w:ascii="Arial" w:hAnsi="Arial" w:cs="Arial"/>
              <w:color w:val="A6A6A6" w:themeColor="background1" w:themeShade="A6"/>
              <w:szCs w:val="20"/>
            </w:rPr>
            <w:t xml:space="preserve"> </w:t>
          </w:r>
        </w:p>
      </w:docPartBody>
    </w:docPart>
    <w:docPart>
      <w:docPartPr>
        <w:name w:val="86536E8BC6424A7BB7FF88156F57803D"/>
        <w:category>
          <w:name w:val="Général"/>
          <w:gallery w:val="placeholder"/>
        </w:category>
        <w:types>
          <w:type w:val="bbPlcHdr"/>
        </w:types>
        <w:behaviors>
          <w:behavior w:val="content"/>
        </w:behaviors>
        <w:guid w:val="{29224C82-E8B0-4A61-B798-4876184E09CB}"/>
      </w:docPartPr>
      <w:docPartBody>
        <w:p w:rsidR="00507981" w:rsidRDefault="00376D7F" w:rsidP="00376D7F">
          <w:pPr>
            <w:pStyle w:val="86536E8BC6424A7BB7FF88156F57803D7"/>
          </w:pPr>
          <w:r>
            <w:rPr>
              <w:rStyle w:val="Style6"/>
              <w:color w:val="D9D9D9" w:themeColor="background1" w:themeShade="D9"/>
            </w:rPr>
            <w:t>_ _ _</w:t>
          </w:r>
        </w:p>
      </w:docPartBody>
    </w:docPart>
    <w:docPart>
      <w:docPartPr>
        <w:name w:val="328176D8B1CB4B73AD4711CB0D2CD05C"/>
        <w:category>
          <w:name w:val="Général"/>
          <w:gallery w:val="placeholder"/>
        </w:category>
        <w:types>
          <w:type w:val="bbPlcHdr"/>
        </w:types>
        <w:behaviors>
          <w:behavior w:val="content"/>
        </w:behaviors>
        <w:guid w:val="{4350E3CB-F812-49FA-A3B0-E39898EAAEB7}"/>
      </w:docPartPr>
      <w:docPartBody>
        <w:p w:rsidR="00507981" w:rsidRDefault="00376D7F" w:rsidP="00376D7F">
          <w:pPr>
            <w:pStyle w:val="328176D8B1CB4B73AD4711CB0D2CD05C7"/>
          </w:pPr>
          <w:r w:rsidRPr="0010135D">
            <w:rPr>
              <w:rStyle w:val="Style6"/>
              <w:color w:val="D9D9D9" w:themeColor="background1" w:themeShade="D9"/>
            </w:rPr>
            <w:t>_ _ _ _ _ _ _ _ _ _ _ _ _ _ _ _</w:t>
          </w:r>
          <w:r>
            <w:rPr>
              <w:rStyle w:val="Style6"/>
              <w:color w:val="D9D9D9" w:themeColor="background1" w:themeShade="D9"/>
            </w:rPr>
            <w:t xml:space="preserve"> </w:t>
          </w:r>
          <w:r w:rsidRPr="0010135D">
            <w:rPr>
              <w:rStyle w:val="Style6"/>
              <w:color w:val="D9D9D9" w:themeColor="background1" w:themeShade="D9"/>
            </w:rPr>
            <w:t>_ _ _ _ _ _ _ _ _ _ _</w:t>
          </w:r>
        </w:p>
      </w:docPartBody>
    </w:docPart>
    <w:docPart>
      <w:docPartPr>
        <w:name w:val="B56C6DF0A0594408B92F14182996B1C2"/>
        <w:category>
          <w:name w:val="Général"/>
          <w:gallery w:val="placeholder"/>
        </w:category>
        <w:types>
          <w:type w:val="bbPlcHdr"/>
        </w:types>
        <w:behaviors>
          <w:behavior w:val="content"/>
        </w:behaviors>
        <w:guid w:val="{4635DEEE-45F7-4801-A9A3-5C760B8356B1}"/>
      </w:docPartPr>
      <w:docPartBody>
        <w:p w:rsidR="00507981" w:rsidRDefault="00376D7F" w:rsidP="00376D7F">
          <w:pPr>
            <w:pStyle w:val="B56C6DF0A0594408B92F14182996B1C27"/>
          </w:pPr>
          <w:r w:rsidRPr="0010135D">
            <w:rPr>
              <w:rStyle w:val="Style6"/>
              <w:color w:val="D9D9D9" w:themeColor="background1" w:themeShade="D9"/>
            </w:rPr>
            <w:t>_ _ _ _ _ _ _ _ _ _ _ _ _ _ _ _ _ _ _ _ _ _ _ _ _ _ _</w:t>
          </w:r>
        </w:p>
      </w:docPartBody>
    </w:docPart>
    <w:docPart>
      <w:docPartPr>
        <w:name w:val="7110453C081843E0861C2A559B5FA1BB"/>
        <w:category>
          <w:name w:val="Général"/>
          <w:gallery w:val="placeholder"/>
        </w:category>
        <w:types>
          <w:type w:val="bbPlcHdr"/>
        </w:types>
        <w:behaviors>
          <w:behavior w:val="content"/>
        </w:behaviors>
        <w:guid w:val="{F0E8B94A-45AF-4894-860A-F2E87CA2304A}"/>
      </w:docPartPr>
      <w:docPartBody>
        <w:p w:rsidR="00507981" w:rsidRDefault="00376D7F" w:rsidP="00376D7F">
          <w:pPr>
            <w:pStyle w:val="7110453C081843E0861C2A559B5FA1BB"/>
          </w:pPr>
          <w:r>
            <w:rPr>
              <w:rStyle w:val="Textedelespacerserv"/>
            </w:rPr>
            <w:t>_</w:t>
          </w:r>
        </w:p>
      </w:docPartBody>
    </w:docPart>
    <w:docPart>
      <w:docPartPr>
        <w:name w:val="1EA0928D9A91448C88E8B23D67CE39E9"/>
        <w:category>
          <w:name w:val="Général"/>
          <w:gallery w:val="placeholder"/>
        </w:category>
        <w:types>
          <w:type w:val="bbPlcHdr"/>
        </w:types>
        <w:behaviors>
          <w:behavior w:val="content"/>
        </w:behaviors>
        <w:guid w:val="{165DDF1D-39C6-4518-839F-1BBF344B9AB5}"/>
      </w:docPartPr>
      <w:docPartBody>
        <w:p w:rsidR="00507981" w:rsidRDefault="00376D7F" w:rsidP="00376D7F">
          <w:pPr>
            <w:pStyle w:val="1EA0928D9A91448C88E8B23D67CE39E97"/>
          </w:pPr>
          <w:r w:rsidRPr="0010135D">
            <w:rPr>
              <w:rStyle w:val="Style6"/>
              <w:color w:val="D9D9D9" w:themeColor="background1" w:themeShade="D9"/>
            </w:rPr>
            <w:t>_ _ _ _ _ _ _ _ _ _ _ _ _ _ _ _ _ _ _ _ _ _ _ _ _ _ _</w:t>
          </w:r>
        </w:p>
      </w:docPartBody>
    </w:docPart>
    <w:docPart>
      <w:docPartPr>
        <w:name w:val="7AE3392691EC419280EE9E02AD14D218"/>
        <w:category>
          <w:name w:val="Général"/>
          <w:gallery w:val="placeholder"/>
        </w:category>
        <w:types>
          <w:type w:val="bbPlcHdr"/>
        </w:types>
        <w:behaviors>
          <w:behavior w:val="content"/>
        </w:behaviors>
        <w:guid w:val="{51F4759A-01D4-4007-BDCC-6AE36DC8A818}"/>
      </w:docPartPr>
      <w:docPartBody>
        <w:p w:rsidR="00507981" w:rsidRDefault="00376D7F" w:rsidP="00376D7F">
          <w:pPr>
            <w:pStyle w:val="7AE3392691EC419280EE9E02AD14D2187"/>
          </w:pPr>
          <w:r w:rsidRPr="00A21A2B">
            <w:rPr>
              <w:rStyle w:val="Style6"/>
              <w:rFonts w:ascii="Arial" w:hAnsi="Arial" w:cs="Arial"/>
              <w:color w:val="A6A6A6" w:themeColor="background1" w:themeShade="A6"/>
              <w:szCs w:val="20"/>
            </w:rPr>
            <w:t>|__|__||__|__||__|__||__|__||__|__|</w:t>
          </w:r>
        </w:p>
      </w:docPartBody>
    </w:docPart>
    <w:docPart>
      <w:docPartPr>
        <w:name w:val="A66D8E89558D40309953ADC791594A97"/>
        <w:category>
          <w:name w:val="Général"/>
          <w:gallery w:val="placeholder"/>
        </w:category>
        <w:types>
          <w:type w:val="bbPlcHdr"/>
        </w:types>
        <w:behaviors>
          <w:behavior w:val="content"/>
        </w:behaviors>
        <w:guid w:val="{5C1E495C-2C37-437F-9D9D-1AA8018CBDE6}"/>
      </w:docPartPr>
      <w:docPartBody>
        <w:p w:rsidR="00507981" w:rsidRDefault="00376D7F" w:rsidP="00376D7F">
          <w:pPr>
            <w:pStyle w:val="A66D8E89558D40309953ADC791594A977"/>
          </w:pPr>
          <w:r w:rsidRPr="0010135D">
            <w:rPr>
              <w:rStyle w:val="Style6"/>
              <w:color w:val="D9D9D9" w:themeColor="background1" w:themeShade="D9"/>
            </w:rPr>
            <w:t xml:space="preserve">_ _ _ _ _ _ _ _ _ _ _ _ _ </w:t>
          </w:r>
          <w:r>
            <w:rPr>
              <w:rStyle w:val="Style6"/>
              <w:color w:val="D9D9D9" w:themeColor="background1" w:themeShade="D9"/>
            </w:rPr>
            <w:t xml:space="preserve">_ _ _ _ _ _ _ _ _ _ _ _ _ </w:t>
          </w:r>
          <w:r w:rsidRPr="0010135D">
            <w:rPr>
              <w:rStyle w:val="Style6"/>
              <w:color w:val="D9D9D9" w:themeColor="background1" w:themeShade="D9"/>
            </w:rPr>
            <w:t xml:space="preserve"> _ _ _ _</w:t>
          </w:r>
        </w:p>
      </w:docPartBody>
    </w:docPart>
    <w:docPart>
      <w:docPartPr>
        <w:name w:val="2625C59ABBEF46FFA8F8C4F779549C68"/>
        <w:category>
          <w:name w:val="Général"/>
          <w:gallery w:val="placeholder"/>
        </w:category>
        <w:types>
          <w:type w:val="bbPlcHdr"/>
        </w:types>
        <w:behaviors>
          <w:behavior w:val="content"/>
        </w:behaviors>
        <w:guid w:val="{0D23DB84-8928-4796-99CC-AC26045533EF}"/>
      </w:docPartPr>
      <w:docPartBody>
        <w:p w:rsidR="00507981" w:rsidRDefault="00376D7F" w:rsidP="00376D7F">
          <w:pPr>
            <w:pStyle w:val="2625C59ABBEF46FFA8F8C4F779549C687"/>
          </w:pPr>
          <w:r w:rsidRPr="00F456CF">
            <w:rPr>
              <w:rStyle w:val="Style6"/>
              <w:color w:val="D9D9D9" w:themeColor="background1" w:themeShade="D9"/>
            </w:rPr>
            <w:t>_</w:t>
          </w:r>
          <w:r>
            <w:t xml:space="preserve"> </w:t>
          </w:r>
          <w:r w:rsidRPr="001E1785">
            <w:rPr>
              <w:rStyle w:val="Style6"/>
              <w:color w:val="D9D9D9" w:themeColor="background1" w:themeShade="D9"/>
            </w:rPr>
            <w:t>_ _ _ _ _ _ _ _ _ _ _ _ _ _ _</w:t>
          </w:r>
          <w:r>
            <w:rPr>
              <w:rStyle w:val="Style6"/>
              <w:color w:val="D9D9D9" w:themeColor="background1" w:themeShade="D9"/>
            </w:rPr>
            <w:t xml:space="preserve"> </w:t>
          </w:r>
          <w:r w:rsidRPr="001E1785">
            <w:rPr>
              <w:rStyle w:val="Style6"/>
              <w:color w:val="D9D9D9" w:themeColor="background1" w:themeShade="D9"/>
            </w:rPr>
            <w:t>_ _ _ _ _ _ _ _ _ _ _ _ __ _ _ _ _ _ _ _ _ _ _ _ _ _ _ _</w:t>
          </w:r>
        </w:p>
      </w:docPartBody>
    </w:docPart>
    <w:docPart>
      <w:docPartPr>
        <w:name w:val="1100D03E8BF1478DBB2DACE67019D84D"/>
        <w:category>
          <w:name w:val="Général"/>
          <w:gallery w:val="placeholder"/>
        </w:category>
        <w:types>
          <w:type w:val="bbPlcHdr"/>
        </w:types>
        <w:behaviors>
          <w:behavior w:val="content"/>
        </w:behaviors>
        <w:guid w:val="{5DB62782-08D4-4399-A948-2D027FF1E5E6}"/>
      </w:docPartPr>
      <w:docPartBody>
        <w:p w:rsidR="004F0F37" w:rsidRDefault="00BC4CD6" w:rsidP="00BC4CD6">
          <w:pPr>
            <w:pStyle w:val="1100D03E8BF1478DBB2DACE67019D84D"/>
          </w:pPr>
          <w:r w:rsidRPr="0010135D">
            <w:rPr>
              <w:rStyle w:val="Style6"/>
              <w:color w:val="D9D9D9" w:themeColor="background1" w:themeShade="D9"/>
            </w:rPr>
            <w:t>_ _ _ _ _ _ _ _ _ _ _ _ _ _ _ 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Gras">
    <w:panose1 w:val="020B0704020202020204"/>
    <w:charset w:val="00"/>
    <w:family w:val="roman"/>
    <w:notTrueType/>
    <w:pitch w:val="default"/>
  </w:font>
  <w:font w:name="## ## ## ## ##">
    <w:altName w:val="MV Boli"/>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7F1"/>
    <w:rsid w:val="000257F1"/>
    <w:rsid w:val="00086DE9"/>
    <w:rsid w:val="00376D7F"/>
    <w:rsid w:val="004B2449"/>
    <w:rsid w:val="004B652A"/>
    <w:rsid w:val="004F0F37"/>
    <w:rsid w:val="00507981"/>
    <w:rsid w:val="00573C59"/>
    <w:rsid w:val="005975C5"/>
    <w:rsid w:val="005F6B10"/>
    <w:rsid w:val="0062512F"/>
    <w:rsid w:val="006F7914"/>
    <w:rsid w:val="007C616F"/>
    <w:rsid w:val="00833642"/>
    <w:rsid w:val="008505FC"/>
    <w:rsid w:val="00857C5F"/>
    <w:rsid w:val="00971A5C"/>
    <w:rsid w:val="009F5DC5"/>
    <w:rsid w:val="00A61761"/>
    <w:rsid w:val="00A666AF"/>
    <w:rsid w:val="00AB56D3"/>
    <w:rsid w:val="00BA7DF3"/>
    <w:rsid w:val="00BC4CD6"/>
    <w:rsid w:val="00C00E7E"/>
    <w:rsid w:val="00D421F5"/>
    <w:rsid w:val="00D56A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6FB51782824F49B32D80B7DC916156">
    <w:name w:val="3E6FB51782824F49B32D80B7DC916156"/>
  </w:style>
  <w:style w:type="paragraph" w:customStyle="1" w:styleId="83241E57A0A34D55ABDDB6210EA0BEEE">
    <w:name w:val="83241E57A0A34D55ABDDB6210EA0BEEE"/>
  </w:style>
  <w:style w:type="paragraph" w:customStyle="1" w:styleId="1E05B1962A3F4224B675192AF2235C40">
    <w:name w:val="1E05B1962A3F4224B675192AF2235C40"/>
  </w:style>
  <w:style w:type="paragraph" w:customStyle="1" w:styleId="65A6C604FEAC4690BC09390D9E2BF8A1">
    <w:name w:val="65A6C604FEAC4690BC09390D9E2BF8A1"/>
  </w:style>
  <w:style w:type="paragraph" w:customStyle="1" w:styleId="A3395345F9484115896FFA60FFB61591">
    <w:name w:val="A3395345F9484115896FFA60FFB61591"/>
  </w:style>
  <w:style w:type="paragraph" w:customStyle="1" w:styleId="tiquettes">
    <w:name w:val="Étiquettes"/>
    <w:basedOn w:val="Normal"/>
    <w:qFormat/>
    <w:rsid w:val="000257F1"/>
    <w:pPr>
      <w:spacing w:after="0"/>
    </w:pPr>
    <w:rPr>
      <w:rFonts w:eastAsiaTheme="minorHAnsi"/>
      <w:sz w:val="18"/>
      <w:lang w:eastAsia="en-US"/>
    </w:rPr>
  </w:style>
  <w:style w:type="paragraph" w:customStyle="1" w:styleId="824F94F9E77E412CB404D08647C2AAD6">
    <w:name w:val="824F94F9E77E412CB404D08647C2AAD6"/>
  </w:style>
  <w:style w:type="paragraph" w:customStyle="1" w:styleId="59900E73E4F54527832BED2E38F326DC">
    <w:name w:val="59900E73E4F54527832BED2E38F326DC"/>
  </w:style>
  <w:style w:type="paragraph" w:customStyle="1" w:styleId="F439FA213DDF42499EC9A387653289C3">
    <w:name w:val="F439FA213DDF42499EC9A387653289C3"/>
  </w:style>
  <w:style w:type="paragraph" w:customStyle="1" w:styleId="168CD6B9E7E6483B9FD94E57DBB1E141">
    <w:name w:val="168CD6B9E7E6483B9FD94E57DBB1E141"/>
  </w:style>
  <w:style w:type="paragraph" w:customStyle="1" w:styleId="4D80357BB50D4F94B2E7538D426ADB5B">
    <w:name w:val="4D80357BB50D4F94B2E7538D426ADB5B"/>
  </w:style>
  <w:style w:type="paragraph" w:customStyle="1" w:styleId="2E04407012E64A609883CF14FFB1AF06">
    <w:name w:val="2E04407012E64A609883CF14FFB1AF06"/>
  </w:style>
  <w:style w:type="paragraph" w:customStyle="1" w:styleId="6351B93F6C204133B73A1DF8B9E8F273">
    <w:name w:val="6351B93F6C204133B73A1DF8B9E8F273"/>
  </w:style>
  <w:style w:type="character" w:styleId="Accentuation">
    <w:name w:val="Emphasis"/>
    <w:basedOn w:val="Policepardfaut"/>
    <w:uiPriority w:val="20"/>
    <w:qFormat/>
    <w:rPr>
      <w:rFonts w:asciiTheme="minorHAnsi" w:hAnsiTheme="minorHAnsi"/>
      <w:b w:val="0"/>
      <w:i w:val="0"/>
      <w:iCs/>
      <w:caps w:val="0"/>
      <w:smallCaps w:val="0"/>
    </w:rPr>
  </w:style>
  <w:style w:type="paragraph" w:customStyle="1" w:styleId="8E35B6D96D4542BC9FA032ACF04A3EF0">
    <w:name w:val="8E35B6D96D4542BC9FA032ACF04A3EF0"/>
  </w:style>
  <w:style w:type="paragraph" w:customStyle="1" w:styleId="BB4865ACF1FE4A299256CE80E0FF4981">
    <w:name w:val="BB4865ACF1FE4A299256CE80E0FF4981"/>
  </w:style>
  <w:style w:type="paragraph" w:customStyle="1" w:styleId="0619FAA8E3EE4D20AFB3B1FE00C36122">
    <w:name w:val="0619FAA8E3EE4D20AFB3B1FE00C36122"/>
  </w:style>
  <w:style w:type="paragraph" w:customStyle="1" w:styleId="F0CE0E15B00F43B3A2B0E3605B5C157D">
    <w:name w:val="F0CE0E15B00F43B3A2B0E3605B5C157D"/>
  </w:style>
  <w:style w:type="paragraph" w:customStyle="1" w:styleId="78D301C70FEA4F8E98A3EDE8E71E3284">
    <w:name w:val="78D301C70FEA4F8E98A3EDE8E71E3284"/>
  </w:style>
  <w:style w:type="paragraph" w:customStyle="1" w:styleId="2DC94E72EB254EACBF5006F1F84AD040">
    <w:name w:val="2DC94E72EB254EACBF5006F1F84AD040"/>
  </w:style>
  <w:style w:type="paragraph" w:customStyle="1" w:styleId="A2E34D3851E74963B18EE5F63FE20639">
    <w:name w:val="A2E34D3851E74963B18EE5F63FE20639"/>
  </w:style>
  <w:style w:type="paragraph" w:customStyle="1" w:styleId="4EBBF589C0E942F4A508DFCC9EE1BA29">
    <w:name w:val="4EBBF589C0E942F4A508DFCC9EE1BA29"/>
  </w:style>
  <w:style w:type="paragraph" w:customStyle="1" w:styleId="804BBD79381647F3A95281725CF5289B">
    <w:name w:val="804BBD79381647F3A95281725CF5289B"/>
  </w:style>
  <w:style w:type="paragraph" w:customStyle="1" w:styleId="4F806DBD6D9D4AFB9FC902903448A1D5">
    <w:name w:val="4F806DBD6D9D4AFB9FC902903448A1D5"/>
  </w:style>
  <w:style w:type="paragraph" w:customStyle="1" w:styleId="2D7A2531048D495B811893E1E2F4318F">
    <w:name w:val="2D7A2531048D495B811893E1E2F4318F"/>
  </w:style>
  <w:style w:type="paragraph" w:customStyle="1" w:styleId="BCE2BB89E6494A35B9FCD53545BB4318">
    <w:name w:val="BCE2BB89E6494A35B9FCD53545BB4318"/>
  </w:style>
  <w:style w:type="paragraph" w:customStyle="1" w:styleId="D3D664940160479F843C83F865AE97EB">
    <w:name w:val="D3D664940160479F843C83F865AE97EB"/>
  </w:style>
  <w:style w:type="paragraph" w:customStyle="1" w:styleId="554CF18AAE3849EB8BE36B3CBCD4B7E1">
    <w:name w:val="554CF18AAE3849EB8BE36B3CBCD4B7E1"/>
  </w:style>
  <w:style w:type="paragraph" w:customStyle="1" w:styleId="C20D3994818D4942AAD9E493BF6D3F0F">
    <w:name w:val="C20D3994818D4942AAD9E493BF6D3F0F"/>
  </w:style>
  <w:style w:type="paragraph" w:customStyle="1" w:styleId="46B7822822FA4260BCB78A02EB21327A">
    <w:name w:val="46B7822822FA4260BCB78A02EB21327A"/>
  </w:style>
  <w:style w:type="paragraph" w:customStyle="1" w:styleId="80575F312D104FB496B3E94593069069">
    <w:name w:val="80575F312D104FB496B3E94593069069"/>
  </w:style>
  <w:style w:type="paragraph" w:customStyle="1" w:styleId="B18197E24A57453AA7373793FF31C462">
    <w:name w:val="B18197E24A57453AA7373793FF31C462"/>
    <w:rsid w:val="000257F1"/>
  </w:style>
  <w:style w:type="paragraph" w:customStyle="1" w:styleId="6BBAC17E079742AA8E376DCFAF27D14A">
    <w:name w:val="6BBAC17E079742AA8E376DCFAF27D14A"/>
    <w:rsid w:val="000257F1"/>
  </w:style>
  <w:style w:type="paragraph" w:customStyle="1" w:styleId="7862A171289F4CB1BB3AE7E0E1769EA0">
    <w:name w:val="7862A171289F4CB1BB3AE7E0E1769EA0"/>
    <w:rsid w:val="000257F1"/>
  </w:style>
  <w:style w:type="paragraph" w:customStyle="1" w:styleId="215A642F57894F82BE6CE1BB8DC18632">
    <w:name w:val="215A642F57894F82BE6CE1BB8DC18632"/>
    <w:rsid w:val="000257F1"/>
  </w:style>
  <w:style w:type="paragraph" w:customStyle="1" w:styleId="BD9F8C7E6EA8438C94E42EBECAA1D622">
    <w:name w:val="BD9F8C7E6EA8438C94E42EBECAA1D622"/>
    <w:rsid w:val="000257F1"/>
  </w:style>
  <w:style w:type="paragraph" w:customStyle="1" w:styleId="4A74721419C34A2D8B33985CF54E40C5">
    <w:name w:val="4A74721419C34A2D8B33985CF54E40C5"/>
    <w:rsid w:val="000257F1"/>
  </w:style>
  <w:style w:type="paragraph" w:customStyle="1" w:styleId="BF41B63659744FB5ADB0E2985D2EE3FE">
    <w:name w:val="BF41B63659744FB5ADB0E2985D2EE3FE"/>
    <w:rsid w:val="000257F1"/>
  </w:style>
  <w:style w:type="paragraph" w:customStyle="1" w:styleId="FC096746CD4349F6BA71581E5CDCC244">
    <w:name w:val="FC096746CD4349F6BA71581E5CDCC244"/>
    <w:rsid w:val="000257F1"/>
  </w:style>
  <w:style w:type="paragraph" w:customStyle="1" w:styleId="53CE7C5AA80146B797B5EBB479D70E96">
    <w:name w:val="53CE7C5AA80146B797B5EBB479D70E96"/>
    <w:rsid w:val="000257F1"/>
  </w:style>
  <w:style w:type="paragraph" w:customStyle="1" w:styleId="01C102685E1641378CB9112C003A665B">
    <w:name w:val="01C102685E1641378CB9112C003A665B"/>
  </w:style>
  <w:style w:type="paragraph" w:customStyle="1" w:styleId="E67AD0D95BE7416EB6664E29C6A42F8F">
    <w:name w:val="E67AD0D95BE7416EB6664E29C6A42F8F"/>
  </w:style>
  <w:style w:type="paragraph" w:customStyle="1" w:styleId="134677C7EB9041A9A6CEDFF273EC631B">
    <w:name w:val="134677C7EB9041A9A6CEDFF273EC631B"/>
  </w:style>
  <w:style w:type="paragraph" w:customStyle="1" w:styleId="8BB56878030B47E3B1CA0FF06B6CC171">
    <w:name w:val="8BB56878030B47E3B1CA0FF06B6CC171"/>
  </w:style>
  <w:style w:type="paragraph" w:customStyle="1" w:styleId="8DB54F23DC4048EA8E616F70A6247AE4">
    <w:name w:val="8DB54F23DC4048EA8E616F70A6247AE4"/>
  </w:style>
  <w:style w:type="paragraph" w:customStyle="1" w:styleId="B466341C4EC44A92B56B924A210E875E">
    <w:name w:val="B466341C4EC44A92B56B924A210E875E"/>
  </w:style>
  <w:style w:type="paragraph" w:customStyle="1" w:styleId="8C30FAD2A2C54FAD921FEC13EAAB64E3">
    <w:name w:val="8C30FAD2A2C54FAD921FEC13EAAB64E3"/>
  </w:style>
  <w:style w:type="paragraph" w:customStyle="1" w:styleId="57158EE7BB3743B79571791C699890D3">
    <w:name w:val="57158EE7BB3743B79571791C699890D3"/>
  </w:style>
  <w:style w:type="paragraph" w:customStyle="1" w:styleId="538C416D5B3742E48CD8ECAFB9158D10">
    <w:name w:val="538C416D5B3742E48CD8ECAFB9158D10"/>
  </w:style>
  <w:style w:type="character" w:styleId="Textedelespacerserv">
    <w:name w:val="Placeholder Text"/>
    <w:basedOn w:val="Policepardfaut"/>
    <w:uiPriority w:val="99"/>
    <w:semiHidden/>
    <w:rsid w:val="004B652A"/>
    <w:rPr>
      <w:color w:val="808080"/>
    </w:rPr>
  </w:style>
  <w:style w:type="paragraph" w:customStyle="1" w:styleId="3BE332DC29CB4C3CB406D9A1B74DD749">
    <w:name w:val="3BE332DC29CB4C3CB406D9A1B74DD749"/>
  </w:style>
  <w:style w:type="paragraph" w:customStyle="1" w:styleId="514D1760343D438CA4D425203F8C95E1">
    <w:name w:val="514D1760343D438CA4D425203F8C95E1"/>
  </w:style>
  <w:style w:type="paragraph" w:customStyle="1" w:styleId="B78453050C654AE898799375556656F8">
    <w:name w:val="B78453050C654AE898799375556656F8"/>
  </w:style>
  <w:style w:type="paragraph" w:customStyle="1" w:styleId="700F409530964E56A96B5DCF0FB83059">
    <w:name w:val="700F409530964E56A96B5DCF0FB83059"/>
  </w:style>
  <w:style w:type="paragraph" w:customStyle="1" w:styleId="49105417AFE049FB98ED563279988BF2">
    <w:name w:val="49105417AFE049FB98ED563279988BF2"/>
  </w:style>
  <w:style w:type="paragraph" w:customStyle="1" w:styleId="6372AFBB15C84B1D87638B4A64F06F63">
    <w:name w:val="6372AFBB15C84B1D87638B4A64F06F63"/>
  </w:style>
  <w:style w:type="paragraph" w:customStyle="1" w:styleId="A6C1FE217EC34731A4AD55129437258B">
    <w:name w:val="A6C1FE217EC34731A4AD55129437258B"/>
  </w:style>
  <w:style w:type="paragraph" w:customStyle="1" w:styleId="4A341A4ED20D4920A934E8BBE8F785E6">
    <w:name w:val="4A341A4ED20D4920A934E8BBE8F785E6"/>
  </w:style>
  <w:style w:type="paragraph" w:customStyle="1" w:styleId="6E4A7D8A5B8E45D18047735D1E05BB5E">
    <w:name w:val="6E4A7D8A5B8E45D18047735D1E05BB5E"/>
  </w:style>
  <w:style w:type="paragraph" w:customStyle="1" w:styleId="685610E5245941DC81387685CFF112B0">
    <w:name w:val="685610E5245941DC81387685CFF112B0"/>
  </w:style>
  <w:style w:type="paragraph" w:customStyle="1" w:styleId="BDFA9B7AF63E475B9DBB80AA883FD0B0">
    <w:name w:val="BDFA9B7AF63E475B9DBB80AA883FD0B0"/>
  </w:style>
  <w:style w:type="paragraph" w:customStyle="1" w:styleId="3617F3562DD14D2CBA21D7057189372F">
    <w:name w:val="3617F3562DD14D2CBA21D7057189372F"/>
  </w:style>
  <w:style w:type="paragraph" w:customStyle="1" w:styleId="6A9AE047683B41909A6AEC6F5CAFC70F">
    <w:name w:val="6A9AE047683B41909A6AEC6F5CAFC70F"/>
  </w:style>
  <w:style w:type="paragraph" w:customStyle="1" w:styleId="295101FE6B3D48FF9B28CBC9F8271A64">
    <w:name w:val="295101FE6B3D48FF9B28CBC9F8271A64"/>
  </w:style>
  <w:style w:type="paragraph" w:customStyle="1" w:styleId="8E5632D9A08F4C65A8621D10E1E6E0EC">
    <w:name w:val="8E5632D9A08F4C65A8621D10E1E6E0EC"/>
  </w:style>
  <w:style w:type="paragraph" w:customStyle="1" w:styleId="C2ABA773B8E742C3B1A7C3557221D04A">
    <w:name w:val="C2ABA773B8E742C3B1A7C3557221D04A"/>
  </w:style>
  <w:style w:type="paragraph" w:customStyle="1" w:styleId="0E2FB2180A2E45AE886F3DD0F737B6F0">
    <w:name w:val="0E2FB2180A2E45AE886F3DD0F737B6F0"/>
  </w:style>
  <w:style w:type="paragraph" w:customStyle="1" w:styleId="422164FEEBC94BCF865B32EA92ACBD79">
    <w:name w:val="422164FEEBC94BCF865B32EA92ACBD79"/>
  </w:style>
  <w:style w:type="paragraph" w:customStyle="1" w:styleId="09636CBDDDBE4AE2AB8E5A847746881B">
    <w:name w:val="09636CBDDDBE4AE2AB8E5A847746881B"/>
  </w:style>
  <w:style w:type="paragraph" w:customStyle="1" w:styleId="AC5EE77C9C24474AB229DEEFB6626BDE">
    <w:name w:val="AC5EE77C9C24474AB229DEEFB6626BDE"/>
  </w:style>
  <w:style w:type="paragraph" w:customStyle="1" w:styleId="7622305528CD4D6A92976AB878F47A87">
    <w:name w:val="7622305528CD4D6A92976AB878F47A87"/>
  </w:style>
  <w:style w:type="paragraph" w:customStyle="1" w:styleId="827D998A34F9460BB068EC35EC4D64E3">
    <w:name w:val="827D998A34F9460BB068EC35EC4D64E3"/>
  </w:style>
  <w:style w:type="paragraph" w:customStyle="1" w:styleId="6B9E4FC6F0D741609EE0089AB5F1D06C">
    <w:name w:val="6B9E4FC6F0D741609EE0089AB5F1D06C"/>
  </w:style>
  <w:style w:type="paragraph" w:customStyle="1" w:styleId="6DC761681D3645159A76E70050D31665">
    <w:name w:val="6DC761681D3645159A76E70050D31665"/>
  </w:style>
  <w:style w:type="paragraph" w:customStyle="1" w:styleId="2F6CE27994ED44E59A717013B646FCF9">
    <w:name w:val="2F6CE27994ED44E59A717013B646FCF9"/>
  </w:style>
  <w:style w:type="paragraph" w:customStyle="1" w:styleId="9F16DDE246F948279419421D1681AA23">
    <w:name w:val="9F16DDE246F948279419421D1681AA23"/>
  </w:style>
  <w:style w:type="paragraph" w:customStyle="1" w:styleId="10E04AE364404326A490187311B5FB72">
    <w:name w:val="10E04AE364404326A490187311B5FB72"/>
  </w:style>
  <w:style w:type="paragraph" w:customStyle="1" w:styleId="ADFCAE385B33493C90DE9F098E930045">
    <w:name w:val="ADFCAE385B33493C90DE9F098E930045"/>
  </w:style>
  <w:style w:type="paragraph" w:customStyle="1" w:styleId="856F228931B540E19C0B1B3A4C023C0B">
    <w:name w:val="856F228931B540E19C0B1B3A4C023C0B"/>
  </w:style>
  <w:style w:type="paragraph" w:customStyle="1" w:styleId="2789059D529F4BF1933CEEC31D46C5EF">
    <w:name w:val="2789059D529F4BF1933CEEC31D46C5EF"/>
  </w:style>
  <w:style w:type="paragraph" w:customStyle="1" w:styleId="8360933C6B5849CD961713C1819CCA07">
    <w:name w:val="8360933C6B5849CD961713C1819CCA07"/>
  </w:style>
  <w:style w:type="paragraph" w:customStyle="1" w:styleId="070E8B64BA4F4BA0A5498C505E874638">
    <w:name w:val="070E8B64BA4F4BA0A5498C505E874638"/>
  </w:style>
  <w:style w:type="paragraph" w:customStyle="1" w:styleId="420C9F90BEEC49208B6776076568180A">
    <w:name w:val="420C9F90BEEC49208B6776076568180A"/>
  </w:style>
  <w:style w:type="paragraph" w:customStyle="1" w:styleId="2A7933B674124C30BB9D479DEFD71563">
    <w:name w:val="2A7933B674124C30BB9D479DEFD71563"/>
  </w:style>
  <w:style w:type="paragraph" w:customStyle="1" w:styleId="9D3E4299E01C4B4CAD11184A4E600DF5">
    <w:name w:val="9D3E4299E01C4B4CAD11184A4E600DF5"/>
  </w:style>
  <w:style w:type="paragraph" w:customStyle="1" w:styleId="31605F51FD064F2FA8FB67761ADC42E1">
    <w:name w:val="31605F51FD064F2FA8FB67761ADC42E1"/>
  </w:style>
  <w:style w:type="paragraph" w:customStyle="1" w:styleId="94E8C5B168704B70893BAC5197BCAAFE">
    <w:name w:val="94E8C5B168704B70893BAC5197BCAAFE"/>
  </w:style>
  <w:style w:type="paragraph" w:customStyle="1" w:styleId="C9AB6E4F71ED414D8ECB967C65CA12DD">
    <w:name w:val="C9AB6E4F71ED414D8ECB967C65CA12DD"/>
  </w:style>
  <w:style w:type="paragraph" w:customStyle="1" w:styleId="94AA06F7278C4B9F85FA8B672E92FDCC">
    <w:name w:val="94AA06F7278C4B9F85FA8B672E92FDCC"/>
  </w:style>
  <w:style w:type="paragraph" w:customStyle="1" w:styleId="1FA3FC5CD37849F6B5C1213D16D73447">
    <w:name w:val="1FA3FC5CD37849F6B5C1213D16D73447"/>
  </w:style>
  <w:style w:type="paragraph" w:customStyle="1" w:styleId="D6C0AD1886F1461CBACABC80CDBC2AED">
    <w:name w:val="D6C0AD1886F1461CBACABC80CDBC2AED"/>
  </w:style>
  <w:style w:type="paragraph" w:customStyle="1" w:styleId="B5F0E208EFD64D20A0B2E3F3AAF95CBC">
    <w:name w:val="B5F0E208EFD64D20A0B2E3F3AAF95CBC"/>
  </w:style>
  <w:style w:type="paragraph" w:customStyle="1" w:styleId="5A18D73164524A0280EB9C61AEE71ADD">
    <w:name w:val="5A18D73164524A0280EB9C61AEE71ADD"/>
  </w:style>
  <w:style w:type="paragraph" w:customStyle="1" w:styleId="4974164EDEEC401E9A435C494C4055BD">
    <w:name w:val="4974164EDEEC401E9A435C494C4055BD"/>
  </w:style>
  <w:style w:type="paragraph" w:customStyle="1" w:styleId="6736679791DA4A7C9FC583F94A646D53">
    <w:name w:val="6736679791DA4A7C9FC583F94A646D53"/>
  </w:style>
  <w:style w:type="paragraph" w:customStyle="1" w:styleId="03FC1FD6499D47ADA3E9C0C8D014A729">
    <w:name w:val="03FC1FD6499D47ADA3E9C0C8D014A729"/>
  </w:style>
  <w:style w:type="paragraph" w:customStyle="1" w:styleId="216C55538C4044259D337AC1D67B0CE2">
    <w:name w:val="216C55538C4044259D337AC1D67B0CE2"/>
  </w:style>
  <w:style w:type="paragraph" w:customStyle="1" w:styleId="E889EE2B8F4747DCB109399C1E1F8A4C">
    <w:name w:val="E889EE2B8F4747DCB109399C1E1F8A4C"/>
  </w:style>
  <w:style w:type="paragraph" w:customStyle="1" w:styleId="B2EC67C234C24E4FA7F0DE7D59617161">
    <w:name w:val="B2EC67C234C24E4FA7F0DE7D59617161"/>
  </w:style>
  <w:style w:type="paragraph" w:customStyle="1" w:styleId="649265DC9DBF40F9A421904A8C4FD877">
    <w:name w:val="649265DC9DBF40F9A421904A8C4FD877"/>
  </w:style>
  <w:style w:type="paragraph" w:customStyle="1" w:styleId="09B1599BDB63401A849F70F27BED7F5F">
    <w:name w:val="09B1599BDB63401A849F70F27BED7F5F"/>
  </w:style>
  <w:style w:type="paragraph" w:customStyle="1" w:styleId="5CED21A1E84F4A44A7B02082F69D7087">
    <w:name w:val="5CED21A1E84F4A44A7B02082F69D7087"/>
  </w:style>
  <w:style w:type="paragraph" w:customStyle="1" w:styleId="A740C830AEBA41409F9EBA88DC5AA73E">
    <w:name w:val="A740C830AEBA41409F9EBA88DC5AA73E"/>
  </w:style>
  <w:style w:type="paragraph" w:customStyle="1" w:styleId="5B92632FBCBA499689AA1B81C1CB7F7C">
    <w:name w:val="5B92632FBCBA499689AA1B81C1CB7F7C"/>
  </w:style>
  <w:style w:type="paragraph" w:customStyle="1" w:styleId="530CC9E893824969B2502AC70408E420">
    <w:name w:val="530CC9E893824969B2502AC70408E420"/>
  </w:style>
  <w:style w:type="paragraph" w:customStyle="1" w:styleId="6AC3459BACAE4F40BF20303200676117">
    <w:name w:val="6AC3459BACAE4F40BF20303200676117"/>
    <w:rPr>
      <w:rFonts w:eastAsiaTheme="minorHAnsi"/>
      <w:lang w:eastAsia="en-US"/>
    </w:rPr>
  </w:style>
  <w:style w:type="paragraph" w:customStyle="1" w:styleId="8E5C6BAB95F84BF2B9A14F48DE6766A0">
    <w:name w:val="8E5C6BAB95F84BF2B9A14F48DE6766A0"/>
    <w:rPr>
      <w:rFonts w:eastAsiaTheme="minorHAnsi"/>
      <w:lang w:eastAsia="en-US"/>
    </w:rPr>
  </w:style>
  <w:style w:type="paragraph" w:customStyle="1" w:styleId="C3D567FCC767482F92896DDB74D71BF3">
    <w:name w:val="C3D567FCC767482F92896DDB74D71BF3"/>
    <w:rPr>
      <w:rFonts w:eastAsiaTheme="minorHAnsi"/>
      <w:lang w:eastAsia="en-US"/>
    </w:rPr>
  </w:style>
  <w:style w:type="paragraph" w:customStyle="1" w:styleId="530CC9E893824969B2502AC70408E4201">
    <w:name w:val="530CC9E893824969B2502AC70408E4201"/>
    <w:rPr>
      <w:rFonts w:eastAsiaTheme="minorHAnsi"/>
      <w:lang w:eastAsia="en-US"/>
    </w:rPr>
  </w:style>
  <w:style w:type="paragraph" w:customStyle="1" w:styleId="269DF77CEEEE4F8C87799345B5AB77AF">
    <w:name w:val="269DF77CEEEE4F8C87799345B5AB77AF"/>
    <w:rPr>
      <w:rFonts w:eastAsiaTheme="minorHAnsi"/>
      <w:lang w:eastAsia="en-US"/>
    </w:rPr>
  </w:style>
  <w:style w:type="paragraph" w:customStyle="1" w:styleId="E889EE2B8F4747DCB109399C1E1F8A4C1">
    <w:name w:val="E889EE2B8F4747DCB109399C1E1F8A4C1"/>
    <w:pPr>
      <w:spacing w:after="0" w:line="240" w:lineRule="auto"/>
    </w:pPr>
    <w:rPr>
      <w:rFonts w:eastAsiaTheme="minorHAnsi"/>
      <w:lang w:eastAsia="en-US"/>
    </w:rPr>
  </w:style>
  <w:style w:type="paragraph" w:customStyle="1" w:styleId="B2EC67C234C24E4FA7F0DE7D596171611">
    <w:name w:val="B2EC67C234C24E4FA7F0DE7D596171611"/>
    <w:pPr>
      <w:spacing w:after="0" w:line="216" w:lineRule="auto"/>
    </w:pPr>
    <w:rPr>
      <w:rFonts w:eastAsiaTheme="minorHAnsi"/>
      <w:i/>
      <w:sz w:val="16"/>
      <w:lang w:eastAsia="en-US"/>
    </w:rPr>
  </w:style>
  <w:style w:type="paragraph" w:customStyle="1" w:styleId="EDE3600669254309BB7D991ADD4C1603">
    <w:name w:val="EDE3600669254309BB7D991ADD4C1603"/>
  </w:style>
  <w:style w:type="paragraph" w:customStyle="1" w:styleId="2E53900605C3449EAE3A96E0A58E759D">
    <w:name w:val="2E53900605C3449EAE3A96E0A58E759D"/>
  </w:style>
  <w:style w:type="paragraph" w:customStyle="1" w:styleId="8A770C6CFEE3465DA2AB10879DBAC85C">
    <w:name w:val="8A770C6CFEE3465DA2AB10879DBAC85C"/>
  </w:style>
  <w:style w:type="paragraph" w:customStyle="1" w:styleId="D031A722950F47AAA6D6478E3A832F49">
    <w:name w:val="D031A722950F47AAA6D6478E3A832F49"/>
  </w:style>
  <w:style w:type="paragraph" w:customStyle="1" w:styleId="6AC3459BACAE4F40BF203032006761171">
    <w:name w:val="6AC3459BACAE4F40BF203032006761171"/>
    <w:rPr>
      <w:rFonts w:eastAsiaTheme="minorHAnsi"/>
      <w:lang w:eastAsia="en-US"/>
    </w:rPr>
  </w:style>
  <w:style w:type="paragraph" w:customStyle="1" w:styleId="C3D567FCC767482F92896DDB74D71BF31">
    <w:name w:val="C3D567FCC767482F92896DDB74D71BF31"/>
    <w:rPr>
      <w:rFonts w:eastAsiaTheme="minorHAnsi"/>
      <w:lang w:eastAsia="en-US"/>
    </w:rPr>
  </w:style>
  <w:style w:type="paragraph" w:customStyle="1" w:styleId="530CC9E893824969B2502AC70408E4202">
    <w:name w:val="530CC9E893824969B2502AC70408E4202"/>
    <w:rPr>
      <w:rFonts w:eastAsiaTheme="minorHAnsi"/>
      <w:lang w:eastAsia="en-US"/>
    </w:rPr>
  </w:style>
  <w:style w:type="paragraph" w:customStyle="1" w:styleId="8A770C6CFEE3465DA2AB10879DBAC85C1">
    <w:name w:val="8A770C6CFEE3465DA2AB10879DBAC85C1"/>
    <w:rPr>
      <w:rFonts w:eastAsiaTheme="minorHAnsi"/>
      <w:lang w:eastAsia="en-US"/>
    </w:rPr>
  </w:style>
  <w:style w:type="paragraph" w:customStyle="1" w:styleId="D031A722950F47AAA6D6478E3A832F491">
    <w:name w:val="D031A722950F47AAA6D6478E3A832F491"/>
    <w:rPr>
      <w:rFonts w:eastAsiaTheme="minorHAnsi"/>
      <w:lang w:eastAsia="en-US"/>
    </w:rPr>
  </w:style>
  <w:style w:type="paragraph" w:customStyle="1" w:styleId="E889EE2B8F4747DCB109399C1E1F8A4C2">
    <w:name w:val="E889EE2B8F4747DCB109399C1E1F8A4C2"/>
    <w:pPr>
      <w:spacing w:after="0" w:line="240" w:lineRule="auto"/>
    </w:pPr>
    <w:rPr>
      <w:rFonts w:eastAsiaTheme="minorHAnsi"/>
      <w:lang w:eastAsia="en-US"/>
    </w:rPr>
  </w:style>
  <w:style w:type="paragraph" w:customStyle="1" w:styleId="B2EC67C234C24E4FA7F0DE7D596171612">
    <w:name w:val="B2EC67C234C24E4FA7F0DE7D596171612"/>
    <w:pPr>
      <w:spacing w:after="0" w:line="216" w:lineRule="auto"/>
    </w:pPr>
    <w:rPr>
      <w:rFonts w:eastAsiaTheme="minorHAnsi"/>
      <w:i/>
      <w:sz w:val="16"/>
      <w:lang w:eastAsia="en-US"/>
    </w:rPr>
  </w:style>
  <w:style w:type="paragraph" w:customStyle="1" w:styleId="AEF888F485D0489DAE38BD8D56D0C263">
    <w:name w:val="AEF888F485D0489DAE38BD8D56D0C263"/>
    <w:rsid w:val="005F6B10"/>
  </w:style>
  <w:style w:type="paragraph" w:customStyle="1" w:styleId="6AC3459BACAE4F40BF203032006761172">
    <w:name w:val="6AC3459BACAE4F40BF203032006761172"/>
    <w:rsid w:val="005F6B10"/>
    <w:rPr>
      <w:rFonts w:eastAsiaTheme="minorHAnsi"/>
      <w:lang w:eastAsia="en-US"/>
    </w:rPr>
  </w:style>
  <w:style w:type="paragraph" w:customStyle="1" w:styleId="2AAC890B9DE8474CA43CE5DFC8A16425">
    <w:name w:val="2AAC890B9DE8474CA43CE5DFC8A16425"/>
    <w:rsid w:val="005F6B10"/>
    <w:rPr>
      <w:rFonts w:eastAsiaTheme="minorHAnsi"/>
      <w:lang w:eastAsia="en-US"/>
    </w:rPr>
  </w:style>
  <w:style w:type="paragraph" w:customStyle="1" w:styleId="8E5C6BAB95F84BF2B9A14F48DE6766A01">
    <w:name w:val="8E5C6BAB95F84BF2B9A14F48DE6766A01"/>
    <w:rsid w:val="005F6B10"/>
    <w:rPr>
      <w:rFonts w:eastAsiaTheme="minorHAnsi"/>
      <w:lang w:eastAsia="en-US"/>
    </w:rPr>
  </w:style>
  <w:style w:type="paragraph" w:customStyle="1" w:styleId="C3D567FCC767482F92896DDB74D71BF32">
    <w:name w:val="C3D567FCC767482F92896DDB74D71BF32"/>
    <w:rsid w:val="005F6B10"/>
    <w:rPr>
      <w:rFonts w:eastAsiaTheme="minorHAnsi"/>
      <w:lang w:eastAsia="en-US"/>
    </w:rPr>
  </w:style>
  <w:style w:type="paragraph" w:customStyle="1" w:styleId="8A770C6CFEE3465DA2AB10879DBAC85C2">
    <w:name w:val="8A770C6CFEE3465DA2AB10879DBAC85C2"/>
    <w:rsid w:val="005F6B10"/>
    <w:rPr>
      <w:rFonts w:eastAsiaTheme="minorHAnsi"/>
      <w:lang w:eastAsia="en-US"/>
    </w:rPr>
  </w:style>
  <w:style w:type="paragraph" w:customStyle="1" w:styleId="D031A722950F47AAA6D6478E3A832F492">
    <w:name w:val="D031A722950F47AAA6D6478E3A832F492"/>
    <w:rsid w:val="005F6B10"/>
    <w:rPr>
      <w:rFonts w:eastAsiaTheme="minorHAnsi"/>
      <w:lang w:eastAsia="en-US"/>
    </w:rPr>
  </w:style>
  <w:style w:type="paragraph" w:customStyle="1" w:styleId="E889EE2B8F4747DCB109399C1E1F8A4C3">
    <w:name w:val="E889EE2B8F4747DCB109399C1E1F8A4C3"/>
    <w:rsid w:val="005F6B10"/>
    <w:pPr>
      <w:spacing w:after="0" w:line="240" w:lineRule="auto"/>
    </w:pPr>
    <w:rPr>
      <w:rFonts w:eastAsiaTheme="minorHAnsi"/>
      <w:lang w:eastAsia="en-US"/>
    </w:rPr>
  </w:style>
  <w:style w:type="paragraph" w:customStyle="1" w:styleId="B2EC67C234C24E4FA7F0DE7D596171613">
    <w:name w:val="B2EC67C234C24E4FA7F0DE7D596171613"/>
    <w:rsid w:val="005F6B10"/>
    <w:pPr>
      <w:spacing w:after="0" w:line="216" w:lineRule="auto"/>
    </w:pPr>
    <w:rPr>
      <w:rFonts w:eastAsiaTheme="minorHAnsi"/>
      <w:i/>
      <w:sz w:val="16"/>
      <w:lang w:eastAsia="en-US"/>
    </w:rPr>
  </w:style>
  <w:style w:type="paragraph" w:customStyle="1" w:styleId="6AC3459BACAE4F40BF203032006761173">
    <w:name w:val="6AC3459BACAE4F40BF203032006761173"/>
    <w:rsid w:val="005F6B10"/>
    <w:rPr>
      <w:rFonts w:eastAsiaTheme="minorHAnsi"/>
      <w:lang w:eastAsia="en-US"/>
    </w:rPr>
  </w:style>
  <w:style w:type="paragraph" w:customStyle="1" w:styleId="E28301CA26324CC3BA902AE576176A9A">
    <w:name w:val="E28301CA26324CC3BA902AE576176A9A"/>
    <w:rsid w:val="005F6B10"/>
    <w:rPr>
      <w:rFonts w:eastAsiaTheme="minorHAnsi"/>
      <w:lang w:eastAsia="en-US"/>
    </w:rPr>
  </w:style>
  <w:style w:type="paragraph" w:customStyle="1" w:styleId="904C00B02C564738A4CB0B44B39C8682">
    <w:name w:val="904C00B02C564738A4CB0B44B39C8682"/>
    <w:rsid w:val="005F6B10"/>
    <w:rPr>
      <w:rFonts w:eastAsiaTheme="minorHAnsi"/>
      <w:lang w:eastAsia="en-US"/>
    </w:rPr>
  </w:style>
  <w:style w:type="paragraph" w:customStyle="1" w:styleId="561E592344614C1FB88305043FF3DEFA">
    <w:name w:val="561E592344614C1FB88305043FF3DEFA"/>
    <w:rsid w:val="005F6B10"/>
    <w:rPr>
      <w:rFonts w:eastAsiaTheme="minorHAnsi"/>
      <w:lang w:eastAsia="en-US"/>
    </w:rPr>
  </w:style>
  <w:style w:type="paragraph" w:customStyle="1" w:styleId="FBEDBD0A8D924C80859DA6B8CFE875D8">
    <w:name w:val="FBEDBD0A8D924C80859DA6B8CFE875D8"/>
    <w:rsid w:val="005F6B10"/>
    <w:rPr>
      <w:rFonts w:eastAsiaTheme="minorHAnsi"/>
      <w:lang w:eastAsia="en-US"/>
    </w:rPr>
  </w:style>
  <w:style w:type="paragraph" w:customStyle="1" w:styleId="D2F8283CFB3246898E61C038214C01FB">
    <w:name w:val="D2F8283CFB3246898E61C038214C01FB"/>
    <w:rsid w:val="005F6B10"/>
    <w:rPr>
      <w:rFonts w:eastAsiaTheme="minorHAnsi"/>
      <w:lang w:eastAsia="en-US"/>
    </w:rPr>
  </w:style>
  <w:style w:type="paragraph" w:customStyle="1" w:styleId="62451487810C4FA2BFE59C06A08771BF">
    <w:name w:val="62451487810C4FA2BFE59C06A08771BF"/>
    <w:rsid w:val="005F6B10"/>
    <w:rPr>
      <w:rFonts w:eastAsiaTheme="minorHAnsi"/>
      <w:lang w:eastAsia="en-US"/>
    </w:rPr>
  </w:style>
  <w:style w:type="paragraph" w:customStyle="1" w:styleId="E5F25DE4032B460B94A71CD1E365322B">
    <w:name w:val="E5F25DE4032B460B94A71CD1E365322B"/>
    <w:rsid w:val="005F6B10"/>
    <w:rPr>
      <w:rFonts w:eastAsiaTheme="minorHAnsi"/>
      <w:lang w:eastAsia="en-US"/>
    </w:rPr>
  </w:style>
  <w:style w:type="paragraph" w:customStyle="1" w:styleId="5509604185464583AF2B78309CB87426">
    <w:name w:val="5509604185464583AF2B78309CB87426"/>
    <w:rsid w:val="005F6B10"/>
    <w:rPr>
      <w:rFonts w:eastAsiaTheme="minorHAnsi"/>
      <w:lang w:eastAsia="en-US"/>
    </w:rPr>
  </w:style>
  <w:style w:type="paragraph" w:customStyle="1" w:styleId="F048CE44D87342E7972F0D489B7DA7F4">
    <w:name w:val="F048CE44D87342E7972F0D489B7DA7F4"/>
    <w:rsid w:val="005F6B10"/>
    <w:rPr>
      <w:rFonts w:eastAsiaTheme="minorHAnsi"/>
      <w:lang w:eastAsia="en-US"/>
    </w:rPr>
  </w:style>
  <w:style w:type="paragraph" w:customStyle="1" w:styleId="C20EEFEE60954D80B903CE3D81FA41E6">
    <w:name w:val="C20EEFEE60954D80B903CE3D81FA41E6"/>
    <w:rsid w:val="005F6B10"/>
    <w:rPr>
      <w:rFonts w:eastAsiaTheme="minorHAnsi"/>
      <w:lang w:eastAsia="en-US"/>
    </w:rPr>
  </w:style>
  <w:style w:type="paragraph" w:customStyle="1" w:styleId="80C6AFE653DB4B04BF60E667F9660E0D">
    <w:name w:val="80C6AFE653DB4B04BF60E667F9660E0D"/>
    <w:rsid w:val="005F6B10"/>
    <w:rPr>
      <w:rFonts w:eastAsiaTheme="minorHAnsi"/>
      <w:lang w:eastAsia="en-US"/>
    </w:rPr>
  </w:style>
  <w:style w:type="paragraph" w:customStyle="1" w:styleId="2AAC890B9DE8474CA43CE5DFC8A164251">
    <w:name w:val="2AAC890B9DE8474CA43CE5DFC8A164251"/>
    <w:rsid w:val="005F6B10"/>
    <w:rPr>
      <w:rFonts w:eastAsiaTheme="minorHAnsi"/>
      <w:lang w:eastAsia="en-US"/>
    </w:rPr>
  </w:style>
  <w:style w:type="paragraph" w:customStyle="1" w:styleId="8E5C6BAB95F84BF2B9A14F48DE6766A02">
    <w:name w:val="8E5C6BAB95F84BF2B9A14F48DE6766A02"/>
    <w:rsid w:val="005F6B10"/>
    <w:rPr>
      <w:rFonts w:eastAsiaTheme="minorHAnsi"/>
      <w:lang w:eastAsia="en-US"/>
    </w:rPr>
  </w:style>
  <w:style w:type="paragraph" w:customStyle="1" w:styleId="C3D567FCC767482F92896DDB74D71BF33">
    <w:name w:val="C3D567FCC767482F92896DDB74D71BF33"/>
    <w:rsid w:val="005F6B10"/>
    <w:rPr>
      <w:rFonts w:eastAsiaTheme="minorHAnsi"/>
      <w:lang w:eastAsia="en-US"/>
    </w:rPr>
  </w:style>
  <w:style w:type="paragraph" w:customStyle="1" w:styleId="8A770C6CFEE3465DA2AB10879DBAC85C3">
    <w:name w:val="8A770C6CFEE3465DA2AB10879DBAC85C3"/>
    <w:rsid w:val="005F6B10"/>
    <w:rPr>
      <w:rFonts w:eastAsiaTheme="minorHAnsi"/>
      <w:lang w:eastAsia="en-US"/>
    </w:rPr>
  </w:style>
  <w:style w:type="paragraph" w:customStyle="1" w:styleId="D031A722950F47AAA6D6478E3A832F493">
    <w:name w:val="D031A722950F47AAA6D6478E3A832F493"/>
    <w:rsid w:val="005F6B10"/>
    <w:rPr>
      <w:rFonts w:eastAsiaTheme="minorHAnsi"/>
      <w:lang w:eastAsia="en-US"/>
    </w:rPr>
  </w:style>
  <w:style w:type="paragraph" w:customStyle="1" w:styleId="E889EE2B8F4747DCB109399C1E1F8A4C4">
    <w:name w:val="E889EE2B8F4747DCB109399C1E1F8A4C4"/>
    <w:rsid w:val="005F6B10"/>
    <w:pPr>
      <w:spacing w:after="0" w:line="240" w:lineRule="auto"/>
    </w:pPr>
    <w:rPr>
      <w:rFonts w:eastAsiaTheme="minorHAnsi"/>
      <w:lang w:eastAsia="en-US"/>
    </w:rPr>
  </w:style>
  <w:style w:type="paragraph" w:customStyle="1" w:styleId="B2EC67C234C24E4FA7F0DE7D596171614">
    <w:name w:val="B2EC67C234C24E4FA7F0DE7D596171614"/>
    <w:rsid w:val="005F6B10"/>
    <w:pPr>
      <w:spacing w:after="0" w:line="216" w:lineRule="auto"/>
    </w:pPr>
    <w:rPr>
      <w:rFonts w:eastAsiaTheme="minorHAnsi"/>
      <w:i/>
      <w:sz w:val="16"/>
      <w:lang w:eastAsia="en-US"/>
    </w:rPr>
  </w:style>
  <w:style w:type="paragraph" w:customStyle="1" w:styleId="6AC3459BACAE4F40BF203032006761174">
    <w:name w:val="6AC3459BACAE4F40BF203032006761174"/>
    <w:rsid w:val="005F6B10"/>
    <w:rPr>
      <w:rFonts w:eastAsiaTheme="minorHAnsi"/>
      <w:lang w:eastAsia="en-US"/>
    </w:rPr>
  </w:style>
  <w:style w:type="paragraph" w:customStyle="1" w:styleId="E28301CA26324CC3BA902AE576176A9A1">
    <w:name w:val="E28301CA26324CC3BA902AE576176A9A1"/>
    <w:rsid w:val="005F6B10"/>
    <w:rPr>
      <w:rFonts w:eastAsiaTheme="minorHAnsi"/>
      <w:lang w:eastAsia="en-US"/>
    </w:rPr>
  </w:style>
  <w:style w:type="paragraph" w:customStyle="1" w:styleId="904C00B02C564738A4CB0B44B39C86821">
    <w:name w:val="904C00B02C564738A4CB0B44B39C86821"/>
    <w:rsid w:val="005F6B10"/>
    <w:rPr>
      <w:rFonts w:eastAsiaTheme="minorHAnsi"/>
      <w:lang w:eastAsia="en-US"/>
    </w:rPr>
  </w:style>
  <w:style w:type="paragraph" w:customStyle="1" w:styleId="561E592344614C1FB88305043FF3DEFA1">
    <w:name w:val="561E592344614C1FB88305043FF3DEFA1"/>
    <w:rsid w:val="005F6B10"/>
    <w:rPr>
      <w:rFonts w:eastAsiaTheme="minorHAnsi"/>
      <w:lang w:eastAsia="en-US"/>
    </w:rPr>
  </w:style>
  <w:style w:type="paragraph" w:customStyle="1" w:styleId="FBEDBD0A8D924C80859DA6B8CFE875D81">
    <w:name w:val="FBEDBD0A8D924C80859DA6B8CFE875D81"/>
    <w:rsid w:val="005F6B10"/>
    <w:rPr>
      <w:rFonts w:eastAsiaTheme="minorHAnsi"/>
      <w:lang w:eastAsia="en-US"/>
    </w:rPr>
  </w:style>
  <w:style w:type="paragraph" w:customStyle="1" w:styleId="D2F8283CFB3246898E61C038214C01FB1">
    <w:name w:val="D2F8283CFB3246898E61C038214C01FB1"/>
    <w:rsid w:val="005F6B10"/>
    <w:rPr>
      <w:rFonts w:eastAsiaTheme="minorHAnsi"/>
      <w:lang w:eastAsia="en-US"/>
    </w:rPr>
  </w:style>
  <w:style w:type="paragraph" w:customStyle="1" w:styleId="62451487810C4FA2BFE59C06A08771BF1">
    <w:name w:val="62451487810C4FA2BFE59C06A08771BF1"/>
    <w:rsid w:val="005F6B10"/>
    <w:rPr>
      <w:rFonts w:eastAsiaTheme="minorHAnsi"/>
      <w:lang w:eastAsia="en-US"/>
    </w:rPr>
  </w:style>
  <w:style w:type="paragraph" w:customStyle="1" w:styleId="E5F25DE4032B460B94A71CD1E365322B1">
    <w:name w:val="E5F25DE4032B460B94A71CD1E365322B1"/>
    <w:rsid w:val="005F6B10"/>
    <w:rPr>
      <w:rFonts w:eastAsiaTheme="minorHAnsi"/>
      <w:lang w:eastAsia="en-US"/>
    </w:rPr>
  </w:style>
  <w:style w:type="paragraph" w:customStyle="1" w:styleId="5509604185464583AF2B78309CB874261">
    <w:name w:val="5509604185464583AF2B78309CB874261"/>
    <w:rsid w:val="005F6B10"/>
    <w:rPr>
      <w:rFonts w:eastAsiaTheme="minorHAnsi"/>
      <w:lang w:eastAsia="en-US"/>
    </w:rPr>
  </w:style>
  <w:style w:type="paragraph" w:customStyle="1" w:styleId="F048CE44D87342E7972F0D489B7DA7F41">
    <w:name w:val="F048CE44D87342E7972F0D489B7DA7F41"/>
    <w:rsid w:val="005F6B10"/>
    <w:rPr>
      <w:rFonts w:eastAsiaTheme="minorHAnsi"/>
      <w:lang w:eastAsia="en-US"/>
    </w:rPr>
  </w:style>
  <w:style w:type="paragraph" w:customStyle="1" w:styleId="C20EEFEE60954D80B903CE3D81FA41E61">
    <w:name w:val="C20EEFEE60954D80B903CE3D81FA41E61"/>
    <w:rsid w:val="005F6B10"/>
    <w:rPr>
      <w:rFonts w:eastAsiaTheme="minorHAnsi"/>
      <w:lang w:eastAsia="en-US"/>
    </w:rPr>
  </w:style>
  <w:style w:type="paragraph" w:customStyle="1" w:styleId="80C6AFE653DB4B04BF60E667F9660E0D1">
    <w:name w:val="80C6AFE653DB4B04BF60E667F9660E0D1"/>
    <w:rsid w:val="005F6B10"/>
    <w:rPr>
      <w:rFonts w:eastAsiaTheme="minorHAnsi"/>
      <w:lang w:eastAsia="en-US"/>
    </w:rPr>
  </w:style>
  <w:style w:type="paragraph" w:customStyle="1" w:styleId="2AAC890B9DE8474CA43CE5DFC8A164252">
    <w:name w:val="2AAC890B9DE8474CA43CE5DFC8A164252"/>
    <w:rsid w:val="005F6B10"/>
    <w:rPr>
      <w:rFonts w:eastAsiaTheme="minorHAnsi"/>
      <w:lang w:eastAsia="en-US"/>
    </w:rPr>
  </w:style>
  <w:style w:type="paragraph" w:customStyle="1" w:styleId="8E5C6BAB95F84BF2B9A14F48DE6766A03">
    <w:name w:val="8E5C6BAB95F84BF2B9A14F48DE6766A03"/>
    <w:rsid w:val="005F6B10"/>
    <w:rPr>
      <w:rFonts w:eastAsiaTheme="minorHAnsi"/>
      <w:lang w:eastAsia="en-US"/>
    </w:rPr>
  </w:style>
  <w:style w:type="paragraph" w:customStyle="1" w:styleId="658701BA74B04175806BD4A1DDF7D567">
    <w:name w:val="658701BA74B04175806BD4A1DDF7D567"/>
    <w:rsid w:val="005F6B10"/>
    <w:rPr>
      <w:rFonts w:eastAsiaTheme="minorHAnsi"/>
      <w:lang w:eastAsia="en-US"/>
    </w:rPr>
  </w:style>
  <w:style w:type="paragraph" w:customStyle="1" w:styleId="E433DFB23E2E4DAFB727A21BB89BFABC">
    <w:name w:val="E433DFB23E2E4DAFB727A21BB89BFABC"/>
    <w:rsid w:val="005F6B10"/>
    <w:rPr>
      <w:rFonts w:eastAsiaTheme="minorHAnsi"/>
      <w:lang w:eastAsia="en-US"/>
    </w:rPr>
  </w:style>
  <w:style w:type="paragraph" w:customStyle="1" w:styleId="C3D567FCC767482F92896DDB74D71BF34">
    <w:name w:val="C3D567FCC767482F92896DDB74D71BF34"/>
    <w:rsid w:val="005F6B10"/>
    <w:rPr>
      <w:rFonts w:eastAsiaTheme="minorHAnsi"/>
      <w:lang w:eastAsia="en-US"/>
    </w:rPr>
  </w:style>
  <w:style w:type="paragraph" w:customStyle="1" w:styleId="8A770C6CFEE3465DA2AB10879DBAC85C4">
    <w:name w:val="8A770C6CFEE3465DA2AB10879DBAC85C4"/>
    <w:rsid w:val="005F6B10"/>
    <w:rPr>
      <w:rFonts w:eastAsiaTheme="minorHAnsi"/>
      <w:lang w:eastAsia="en-US"/>
    </w:rPr>
  </w:style>
  <w:style w:type="paragraph" w:customStyle="1" w:styleId="D031A722950F47AAA6D6478E3A832F494">
    <w:name w:val="D031A722950F47AAA6D6478E3A832F494"/>
    <w:rsid w:val="005F6B10"/>
    <w:rPr>
      <w:rFonts w:eastAsiaTheme="minorHAnsi"/>
      <w:lang w:eastAsia="en-US"/>
    </w:rPr>
  </w:style>
  <w:style w:type="paragraph" w:customStyle="1" w:styleId="E870CF154DA54DC79F11F35F79DEBC65">
    <w:name w:val="E870CF154DA54DC79F11F35F79DEBC65"/>
    <w:rsid w:val="005F6B10"/>
    <w:rPr>
      <w:rFonts w:eastAsiaTheme="minorHAnsi"/>
      <w:lang w:eastAsia="en-US"/>
    </w:rPr>
  </w:style>
  <w:style w:type="paragraph" w:customStyle="1" w:styleId="7DA4A5CABD9E469C8C4D243815B86C46">
    <w:name w:val="7DA4A5CABD9E469C8C4D243815B86C46"/>
    <w:rsid w:val="005F6B10"/>
    <w:rPr>
      <w:rFonts w:eastAsiaTheme="minorHAnsi"/>
      <w:lang w:eastAsia="en-US"/>
    </w:rPr>
  </w:style>
  <w:style w:type="paragraph" w:customStyle="1" w:styleId="06B140811D98460FBCF27F65FB8316C2">
    <w:name w:val="06B140811D98460FBCF27F65FB8316C2"/>
    <w:rsid w:val="005F6B10"/>
    <w:pPr>
      <w:spacing w:after="0" w:line="240" w:lineRule="auto"/>
    </w:pPr>
    <w:rPr>
      <w:rFonts w:eastAsiaTheme="minorHAnsi"/>
      <w:lang w:eastAsia="en-US"/>
    </w:rPr>
  </w:style>
  <w:style w:type="paragraph" w:customStyle="1" w:styleId="E889EE2B8F4747DCB109399C1E1F8A4C5">
    <w:name w:val="E889EE2B8F4747DCB109399C1E1F8A4C5"/>
    <w:rsid w:val="005F6B10"/>
    <w:pPr>
      <w:spacing w:after="0" w:line="240" w:lineRule="auto"/>
    </w:pPr>
    <w:rPr>
      <w:rFonts w:eastAsiaTheme="minorHAnsi"/>
      <w:lang w:eastAsia="en-US"/>
    </w:rPr>
  </w:style>
  <w:style w:type="paragraph" w:customStyle="1" w:styleId="3DE3785054A44363BC588D01C8A68FD9">
    <w:name w:val="3DE3785054A44363BC588D01C8A68FD9"/>
    <w:rsid w:val="005F6B10"/>
    <w:pPr>
      <w:spacing w:after="0" w:line="240" w:lineRule="auto"/>
    </w:pPr>
    <w:rPr>
      <w:rFonts w:eastAsiaTheme="minorHAnsi"/>
      <w:lang w:eastAsia="en-US"/>
    </w:rPr>
  </w:style>
  <w:style w:type="paragraph" w:customStyle="1" w:styleId="B2EC67C234C24E4FA7F0DE7D596171615">
    <w:name w:val="B2EC67C234C24E4FA7F0DE7D596171615"/>
    <w:rsid w:val="005F6B10"/>
    <w:pPr>
      <w:spacing w:after="0" w:line="216" w:lineRule="auto"/>
    </w:pPr>
    <w:rPr>
      <w:rFonts w:eastAsiaTheme="minorHAnsi"/>
      <w:i/>
      <w:sz w:val="16"/>
      <w:lang w:eastAsia="en-US"/>
    </w:rPr>
  </w:style>
  <w:style w:type="paragraph" w:customStyle="1" w:styleId="1ACBD89D008241B18C0AE6F818411F51">
    <w:name w:val="1ACBD89D008241B18C0AE6F818411F51"/>
    <w:rsid w:val="005F6B10"/>
  </w:style>
  <w:style w:type="paragraph" w:customStyle="1" w:styleId="FC0BB882AF514B93ACB4B436144E1CCA">
    <w:name w:val="FC0BB882AF514B93ACB4B436144E1CCA"/>
    <w:rsid w:val="005F6B10"/>
  </w:style>
  <w:style w:type="paragraph" w:customStyle="1" w:styleId="C04DE623D46943DB8352B49E5CE0AE66">
    <w:name w:val="C04DE623D46943DB8352B49E5CE0AE66"/>
    <w:rsid w:val="005F6B10"/>
  </w:style>
  <w:style w:type="paragraph" w:customStyle="1" w:styleId="6AC3459BACAE4F40BF203032006761175">
    <w:name w:val="6AC3459BACAE4F40BF203032006761175"/>
    <w:rsid w:val="005F6B10"/>
    <w:rPr>
      <w:rFonts w:eastAsiaTheme="minorHAnsi"/>
      <w:lang w:eastAsia="en-US"/>
    </w:rPr>
  </w:style>
  <w:style w:type="paragraph" w:customStyle="1" w:styleId="E28301CA26324CC3BA902AE576176A9A2">
    <w:name w:val="E28301CA26324CC3BA902AE576176A9A2"/>
    <w:rsid w:val="005F6B10"/>
    <w:rPr>
      <w:rFonts w:eastAsiaTheme="minorHAnsi"/>
      <w:lang w:eastAsia="en-US"/>
    </w:rPr>
  </w:style>
  <w:style w:type="paragraph" w:customStyle="1" w:styleId="904C00B02C564738A4CB0B44B39C86822">
    <w:name w:val="904C00B02C564738A4CB0B44B39C86822"/>
    <w:rsid w:val="005F6B10"/>
    <w:rPr>
      <w:rFonts w:eastAsiaTheme="minorHAnsi"/>
      <w:lang w:eastAsia="en-US"/>
    </w:rPr>
  </w:style>
  <w:style w:type="paragraph" w:customStyle="1" w:styleId="561E592344614C1FB88305043FF3DEFA2">
    <w:name w:val="561E592344614C1FB88305043FF3DEFA2"/>
    <w:rsid w:val="005F6B10"/>
    <w:rPr>
      <w:rFonts w:eastAsiaTheme="minorHAnsi"/>
      <w:lang w:eastAsia="en-US"/>
    </w:rPr>
  </w:style>
  <w:style w:type="paragraph" w:customStyle="1" w:styleId="FBEDBD0A8D924C80859DA6B8CFE875D82">
    <w:name w:val="FBEDBD0A8D924C80859DA6B8CFE875D82"/>
    <w:rsid w:val="005F6B10"/>
    <w:rPr>
      <w:rFonts w:eastAsiaTheme="minorHAnsi"/>
      <w:lang w:eastAsia="en-US"/>
    </w:rPr>
  </w:style>
  <w:style w:type="paragraph" w:customStyle="1" w:styleId="D2F8283CFB3246898E61C038214C01FB2">
    <w:name w:val="D2F8283CFB3246898E61C038214C01FB2"/>
    <w:rsid w:val="005F6B10"/>
    <w:rPr>
      <w:rFonts w:eastAsiaTheme="minorHAnsi"/>
      <w:lang w:eastAsia="en-US"/>
    </w:rPr>
  </w:style>
  <w:style w:type="paragraph" w:customStyle="1" w:styleId="62451487810C4FA2BFE59C06A08771BF2">
    <w:name w:val="62451487810C4FA2BFE59C06A08771BF2"/>
    <w:rsid w:val="005F6B10"/>
    <w:rPr>
      <w:rFonts w:eastAsiaTheme="minorHAnsi"/>
      <w:lang w:eastAsia="en-US"/>
    </w:rPr>
  </w:style>
  <w:style w:type="paragraph" w:customStyle="1" w:styleId="E5F25DE4032B460B94A71CD1E365322B2">
    <w:name w:val="E5F25DE4032B460B94A71CD1E365322B2"/>
    <w:rsid w:val="005F6B10"/>
    <w:rPr>
      <w:rFonts w:eastAsiaTheme="minorHAnsi"/>
      <w:lang w:eastAsia="en-US"/>
    </w:rPr>
  </w:style>
  <w:style w:type="paragraph" w:customStyle="1" w:styleId="5509604185464583AF2B78309CB874262">
    <w:name w:val="5509604185464583AF2B78309CB874262"/>
    <w:rsid w:val="005F6B10"/>
    <w:rPr>
      <w:rFonts w:eastAsiaTheme="minorHAnsi"/>
      <w:lang w:eastAsia="en-US"/>
    </w:rPr>
  </w:style>
  <w:style w:type="paragraph" w:customStyle="1" w:styleId="F048CE44D87342E7972F0D489B7DA7F42">
    <w:name w:val="F048CE44D87342E7972F0D489B7DA7F42"/>
    <w:rsid w:val="005F6B10"/>
    <w:rPr>
      <w:rFonts w:eastAsiaTheme="minorHAnsi"/>
      <w:lang w:eastAsia="en-US"/>
    </w:rPr>
  </w:style>
  <w:style w:type="paragraph" w:customStyle="1" w:styleId="C20EEFEE60954D80B903CE3D81FA41E62">
    <w:name w:val="C20EEFEE60954D80B903CE3D81FA41E62"/>
    <w:rsid w:val="005F6B10"/>
    <w:rPr>
      <w:rFonts w:eastAsiaTheme="minorHAnsi"/>
      <w:lang w:eastAsia="en-US"/>
    </w:rPr>
  </w:style>
  <w:style w:type="paragraph" w:customStyle="1" w:styleId="80C6AFE653DB4B04BF60E667F9660E0D2">
    <w:name w:val="80C6AFE653DB4B04BF60E667F9660E0D2"/>
    <w:rsid w:val="005F6B10"/>
    <w:rPr>
      <w:rFonts w:eastAsiaTheme="minorHAnsi"/>
      <w:lang w:eastAsia="en-US"/>
    </w:rPr>
  </w:style>
  <w:style w:type="paragraph" w:customStyle="1" w:styleId="2AAC890B9DE8474CA43CE5DFC8A164253">
    <w:name w:val="2AAC890B9DE8474CA43CE5DFC8A164253"/>
    <w:rsid w:val="005F6B10"/>
    <w:rPr>
      <w:rFonts w:eastAsiaTheme="minorHAnsi"/>
      <w:lang w:eastAsia="en-US"/>
    </w:rPr>
  </w:style>
  <w:style w:type="paragraph" w:customStyle="1" w:styleId="8E5C6BAB95F84BF2B9A14F48DE6766A04">
    <w:name w:val="8E5C6BAB95F84BF2B9A14F48DE6766A04"/>
    <w:rsid w:val="005F6B10"/>
    <w:rPr>
      <w:rFonts w:eastAsiaTheme="minorHAnsi"/>
      <w:lang w:eastAsia="en-US"/>
    </w:rPr>
  </w:style>
  <w:style w:type="paragraph" w:customStyle="1" w:styleId="658701BA74B04175806BD4A1DDF7D5671">
    <w:name w:val="658701BA74B04175806BD4A1DDF7D5671"/>
    <w:rsid w:val="005F6B10"/>
    <w:rPr>
      <w:rFonts w:eastAsiaTheme="minorHAnsi"/>
      <w:lang w:eastAsia="en-US"/>
    </w:rPr>
  </w:style>
  <w:style w:type="paragraph" w:customStyle="1" w:styleId="E433DFB23E2E4DAFB727A21BB89BFABC1">
    <w:name w:val="E433DFB23E2E4DAFB727A21BB89BFABC1"/>
    <w:rsid w:val="005F6B10"/>
    <w:rPr>
      <w:rFonts w:eastAsiaTheme="minorHAnsi"/>
      <w:lang w:eastAsia="en-US"/>
    </w:rPr>
  </w:style>
  <w:style w:type="paragraph" w:customStyle="1" w:styleId="C3D567FCC767482F92896DDB74D71BF35">
    <w:name w:val="C3D567FCC767482F92896DDB74D71BF35"/>
    <w:rsid w:val="005F6B10"/>
    <w:rPr>
      <w:rFonts w:eastAsiaTheme="minorHAnsi"/>
      <w:lang w:eastAsia="en-US"/>
    </w:rPr>
  </w:style>
  <w:style w:type="paragraph" w:customStyle="1" w:styleId="8A770C6CFEE3465DA2AB10879DBAC85C5">
    <w:name w:val="8A770C6CFEE3465DA2AB10879DBAC85C5"/>
    <w:rsid w:val="005F6B10"/>
    <w:rPr>
      <w:rFonts w:eastAsiaTheme="minorHAnsi"/>
      <w:lang w:eastAsia="en-US"/>
    </w:rPr>
  </w:style>
  <w:style w:type="paragraph" w:customStyle="1" w:styleId="D031A722950F47AAA6D6478E3A832F495">
    <w:name w:val="D031A722950F47AAA6D6478E3A832F495"/>
    <w:rsid w:val="005F6B10"/>
    <w:rPr>
      <w:rFonts w:eastAsiaTheme="minorHAnsi"/>
      <w:lang w:eastAsia="en-US"/>
    </w:rPr>
  </w:style>
  <w:style w:type="paragraph" w:customStyle="1" w:styleId="E870CF154DA54DC79F11F35F79DEBC651">
    <w:name w:val="E870CF154DA54DC79F11F35F79DEBC651"/>
    <w:rsid w:val="005F6B10"/>
    <w:rPr>
      <w:rFonts w:eastAsiaTheme="minorHAnsi"/>
      <w:lang w:eastAsia="en-US"/>
    </w:rPr>
  </w:style>
  <w:style w:type="paragraph" w:customStyle="1" w:styleId="7DA4A5CABD9E469C8C4D243815B86C461">
    <w:name w:val="7DA4A5CABD9E469C8C4D243815B86C461"/>
    <w:rsid w:val="005F6B10"/>
    <w:rPr>
      <w:rFonts w:eastAsiaTheme="minorHAnsi"/>
      <w:lang w:eastAsia="en-US"/>
    </w:rPr>
  </w:style>
  <w:style w:type="paragraph" w:customStyle="1" w:styleId="1ACBD89D008241B18C0AE6F818411F511">
    <w:name w:val="1ACBD89D008241B18C0AE6F818411F511"/>
    <w:rsid w:val="005F6B10"/>
    <w:pPr>
      <w:spacing w:after="0" w:line="240" w:lineRule="auto"/>
    </w:pPr>
    <w:rPr>
      <w:rFonts w:eastAsiaTheme="minorHAnsi"/>
      <w:lang w:eastAsia="en-US"/>
    </w:rPr>
  </w:style>
  <w:style w:type="paragraph" w:customStyle="1" w:styleId="A813DD4D22704240A106EFC10556B135">
    <w:name w:val="A813DD4D22704240A106EFC10556B135"/>
    <w:rsid w:val="006F7914"/>
  </w:style>
  <w:style w:type="paragraph" w:customStyle="1" w:styleId="288D21E3F1DB449BA3015DCAFF603120">
    <w:name w:val="288D21E3F1DB449BA3015DCAFF603120"/>
    <w:rsid w:val="006F7914"/>
  </w:style>
  <w:style w:type="paragraph" w:customStyle="1" w:styleId="1B5F8A40BCC5448CB9EB1C502A24545E">
    <w:name w:val="1B5F8A40BCC5448CB9EB1C502A24545E"/>
    <w:rsid w:val="006F7914"/>
  </w:style>
  <w:style w:type="paragraph" w:customStyle="1" w:styleId="C75CFEA5B81545F5AA9831FCA1AEB72C">
    <w:name w:val="C75CFEA5B81545F5AA9831FCA1AEB72C"/>
    <w:rsid w:val="006F7914"/>
  </w:style>
  <w:style w:type="paragraph" w:customStyle="1" w:styleId="7E3A57726F1549B0BEE9798F35020967">
    <w:name w:val="7E3A57726F1549B0BEE9798F35020967"/>
    <w:rsid w:val="006F7914"/>
  </w:style>
  <w:style w:type="paragraph" w:customStyle="1" w:styleId="F59B8ABB9BAC43C2BE24959CA097079E">
    <w:name w:val="F59B8ABB9BAC43C2BE24959CA097079E"/>
    <w:rsid w:val="006F7914"/>
  </w:style>
  <w:style w:type="paragraph" w:customStyle="1" w:styleId="D0190FC8683A45DA97BE7EFD1A903339">
    <w:name w:val="D0190FC8683A45DA97BE7EFD1A903339"/>
    <w:rsid w:val="006F7914"/>
  </w:style>
  <w:style w:type="paragraph" w:customStyle="1" w:styleId="9E13B056C1834FC7961A1D5B2900E414">
    <w:name w:val="9E13B056C1834FC7961A1D5B2900E414"/>
    <w:rsid w:val="006F7914"/>
  </w:style>
  <w:style w:type="paragraph" w:customStyle="1" w:styleId="DEBD2F5ABC44477BBEAC41993D7FAFC2">
    <w:name w:val="DEBD2F5ABC44477BBEAC41993D7FAFC2"/>
    <w:rsid w:val="006F7914"/>
  </w:style>
  <w:style w:type="paragraph" w:customStyle="1" w:styleId="EE526E202008480EA6E421832A22A483">
    <w:name w:val="EE526E202008480EA6E421832A22A483"/>
    <w:rsid w:val="006F7914"/>
  </w:style>
  <w:style w:type="paragraph" w:customStyle="1" w:styleId="4CEE5F60A73C4EB9B4716D2450CF2EEB">
    <w:name w:val="4CEE5F60A73C4EB9B4716D2450CF2EEB"/>
    <w:rsid w:val="006F7914"/>
  </w:style>
  <w:style w:type="paragraph" w:customStyle="1" w:styleId="210B72988425430EAA9B457916097FD3">
    <w:name w:val="210B72988425430EAA9B457916097FD3"/>
    <w:rsid w:val="006F7914"/>
  </w:style>
  <w:style w:type="paragraph" w:customStyle="1" w:styleId="734CAE7229F44C74817C762FE733A8E0">
    <w:name w:val="734CAE7229F44C74817C762FE733A8E0"/>
    <w:rsid w:val="006F7914"/>
  </w:style>
  <w:style w:type="paragraph" w:customStyle="1" w:styleId="B9EAA9070BB24EBEB96C40920540912A">
    <w:name w:val="B9EAA9070BB24EBEB96C40920540912A"/>
    <w:rsid w:val="006F7914"/>
  </w:style>
  <w:style w:type="paragraph" w:customStyle="1" w:styleId="3E432C1AEE7B4F31B1D7064953CF13FF">
    <w:name w:val="3E432C1AEE7B4F31B1D7064953CF13FF"/>
    <w:rsid w:val="006F7914"/>
  </w:style>
  <w:style w:type="paragraph" w:customStyle="1" w:styleId="0F5A55AC01124A1BB5C0CB7DA51FE752">
    <w:name w:val="0F5A55AC01124A1BB5C0CB7DA51FE752"/>
    <w:rsid w:val="006F7914"/>
  </w:style>
  <w:style w:type="paragraph" w:customStyle="1" w:styleId="563251A2B9FB4D458C98715EF01D53F1">
    <w:name w:val="563251A2B9FB4D458C98715EF01D53F1"/>
    <w:rsid w:val="006F7914"/>
  </w:style>
  <w:style w:type="paragraph" w:customStyle="1" w:styleId="1A52B6EA4A184F99BFB92AA1EE557F39">
    <w:name w:val="1A52B6EA4A184F99BFB92AA1EE557F39"/>
    <w:rsid w:val="006F7914"/>
  </w:style>
  <w:style w:type="paragraph" w:customStyle="1" w:styleId="482F9EAEE02B40D5B5CAFC0060ECF5CA">
    <w:name w:val="482F9EAEE02B40D5B5CAFC0060ECF5CA"/>
    <w:rsid w:val="006F7914"/>
  </w:style>
  <w:style w:type="paragraph" w:customStyle="1" w:styleId="4E239A211B7042988FCC1B47EF23574F">
    <w:name w:val="4E239A211B7042988FCC1B47EF23574F"/>
    <w:rsid w:val="006F7914"/>
  </w:style>
  <w:style w:type="paragraph" w:customStyle="1" w:styleId="042C9DC3F41E40B78DB8DFCCAB02C28E">
    <w:name w:val="042C9DC3F41E40B78DB8DFCCAB02C28E"/>
    <w:rsid w:val="006F7914"/>
  </w:style>
  <w:style w:type="paragraph" w:customStyle="1" w:styleId="C85476F7A39149AE91B463A18D0AE220">
    <w:name w:val="C85476F7A39149AE91B463A18D0AE220"/>
    <w:rsid w:val="006F7914"/>
  </w:style>
  <w:style w:type="paragraph" w:customStyle="1" w:styleId="423659894FAB4EA0BB3DBE95FE0EE63B">
    <w:name w:val="423659894FAB4EA0BB3DBE95FE0EE63B"/>
    <w:rsid w:val="006F7914"/>
  </w:style>
  <w:style w:type="paragraph" w:customStyle="1" w:styleId="C1158CDFA58B428E97A730190E11574D">
    <w:name w:val="C1158CDFA58B428E97A730190E11574D"/>
    <w:rsid w:val="006F7914"/>
  </w:style>
  <w:style w:type="paragraph" w:customStyle="1" w:styleId="A00F8EC6B8C94F6A84537E303F242730">
    <w:name w:val="A00F8EC6B8C94F6A84537E303F242730"/>
    <w:rsid w:val="006F7914"/>
  </w:style>
  <w:style w:type="paragraph" w:customStyle="1" w:styleId="59AA97A4DF824A2D932822EA04E0118A">
    <w:name w:val="59AA97A4DF824A2D932822EA04E0118A"/>
    <w:rsid w:val="006F7914"/>
  </w:style>
  <w:style w:type="paragraph" w:customStyle="1" w:styleId="6AC3459BACAE4F40BF203032006761176">
    <w:name w:val="6AC3459BACAE4F40BF203032006761176"/>
    <w:rsid w:val="006F7914"/>
    <w:rPr>
      <w:rFonts w:eastAsiaTheme="minorHAnsi"/>
      <w:lang w:eastAsia="en-US"/>
    </w:rPr>
  </w:style>
  <w:style w:type="paragraph" w:customStyle="1" w:styleId="E28301CA26324CC3BA902AE576176A9A3">
    <w:name w:val="E28301CA26324CC3BA902AE576176A9A3"/>
    <w:rsid w:val="006F7914"/>
    <w:rPr>
      <w:rFonts w:eastAsiaTheme="minorHAnsi"/>
      <w:lang w:eastAsia="en-US"/>
    </w:rPr>
  </w:style>
  <w:style w:type="paragraph" w:customStyle="1" w:styleId="904C00B02C564738A4CB0B44B39C86823">
    <w:name w:val="904C00B02C564738A4CB0B44B39C86823"/>
    <w:rsid w:val="006F7914"/>
    <w:rPr>
      <w:rFonts w:eastAsiaTheme="minorHAnsi"/>
      <w:lang w:eastAsia="en-US"/>
    </w:rPr>
  </w:style>
  <w:style w:type="paragraph" w:customStyle="1" w:styleId="561E592344614C1FB88305043FF3DEFA3">
    <w:name w:val="561E592344614C1FB88305043FF3DEFA3"/>
    <w:rsid w:val="006F7914"/>
    <w:rPr>
      <w:rFonts w:eastAsiaTheme="minorHAnsi"/>
      <w:lang w:eastAsia="en-US"/>
    </w:rPr>
  </w:style>
  <w:style w:type="paragraph" w:customStyle="1" w:styleId="FBEDBD0A8D924C80859DA6B8CFE875D83">
    <w:name w:val="FBEDBD0A8D924C80859DA6B8CFE875D83"/>
    <w:rsid w:val="006F7914"/>
    <w:rPr>
      <w:rFonts w:eastAsiaTheme="minorHAnsi"/>
      <w:lang w:eastAsia="en-US"/>
    </w:rPr>
  </w:style>
  <w:style w:type="paragraph" w:customStyle="1" w:styleId="D2F8283CFB3246898E61C038214C01FB3">
    <w:name w:val="D2F8283CFB3246898E61C038214C01FB3"/>
    <w:rsid w:val="006F7914"/>
    <w:rPr>
      <w:rFonts w:eastAsiaTheme="minorHAnsi"/>
      <w:lang w:eastAsia="en-US"/>
    </w:rPr>
  </w:style>
  <w:style w:type="paragraph" w:customStyle="1" w:styleId="62451487810C4FA2BFE59C06A08771BF3">
    <w:name w:val="62451487810C4FA2BFE59C06A08771BF3"/>
    <w:rsid w:val="006F7914"/>
    <w:rPr>
      <w:rFonts w:eastAsiaTheme="minorHAnsi"/>
      <w:lang w:eastAsia="en-US"/>
    </w:rPr>
  </w:style>
  <w:style w:type="paragraph" w:customStyle="1" w:styleId="E5F25DE4032B460B94A71CD1E365322B3">
    <w:name w:val="E5F25DE4032B460B94A71CD1E365322B3"/>
    <w:rsid w:val="006F7914"/>
    <w:rPr>
      <w:rFonts w:eastAsiaTheme="minorHAnsi"/>
      <w:lang w:eastAsia="en-US"/>
    </w:rPr>
  </w:style>
  <w:style w:type="paragraph" w:customStyle="1" w:styleId="5509604185464583AF2B78309CB874263">
    <w:name w:val="5509604185464583AF2B78309CB874263"/>
    <w:rsid w:val="006F7914"/>
    <w:rPr>
      <w:rFonts w:eastAsiaTheme="minorHAnsi"/>
      <w:lang w:eastAsia="en-US"/>
    </w:rPr>
  </w:style>
  <w:style w:type="paragraph" w:customStyle="1" w:styleId="F048CE44D87342E7972F0D489B7DA7F43">
    <w:name w:val="F048CE44D87342E7972F0D489B7DA7F43"/>
    <w:rsid w:val="006F7914"/>
    <w:rPr>
      <w:rFonts w:eastAsiaTheme="minorHAnsi"/>
      <w:lang w:eastAsia="en-US"/>
    </w:rPr>
  </w:style>
  <w:style w:type="paragraph" w:customStyle="1" w:styleId="C20EEFEE60954D80B903CE3D81FA41E63">
    <w:name w:val="C20EEFEE60954D80B903CE3D81FA41E63"/>
    <w:rsid w:val="006F7914"/>
    <w:rPr>
      <w:rFonts w:eastAsiaTheme="minorHAnsi"/>
      <w:lang w:eastAsia="en-US"/>
    </w:rPr>
  </w:style>
  <w:style w:type="paragraph" w:customStyle="1" w:styleId="80C6AFE653DB4B04BF60E667F9660E0D3">
    <w:name w:val="80C6AFE653DB4B04BF60E667F9660E0D3"/>
    <w:rsid w:val="006F7914"/>
    <w:rPr>
      <w:rFonts w:eastAsiaTheme="minorHAnsi"/>
      <w:lang w:eastAsia="en-US"/>
    </w:rPr>
  </w:style>
  <w:style w:type="paragraph" w:customStyle="1" w:styleId="EE526E202008480EA6E421832A22A4831">
    <w:name w:val="EE526E202008480EA6E421832A22A4831"/>
    <w:rsid w:val="006F7914"/>
    <w:rPr>
      <w:rFonts w:eastAsiaTheme="minorHAnsi"/>
      <w:lang w:eastAsia="en-US"/>
    </w:rPr>
  </w:style>
  <w:style w:type="paragraph" w:customStyle="1" w:styleId="C1158CDFA58B428E97A730190E11574D1">
    <w:name w:val="C1158CDFA58B428E97A730190E11574D1"/>
    <w:rsid w:val="006F7914"/>
    <w:rPr>
      <w:rFonts w:eastAsiaTheme="minorHAnsi"/>
      <w:lang w:eastAsia="en-US"/>
    </w:rPr>
  </w:style>
  <w:style w:type="paragraph" w:customStyle="1" w:styleId="A00F8EC6B8C94F6A84537E303F2427301">
    <w:name w:val="A00F8EC6B8C94F6A84537E303F2427301"/>
    <w:rsid w:val="006F7914"/>
    <w:rPr>
      <w:rFonts w:eastAsiaTheme="minorHAnsi"/>
      <w:lang w:eastAsia="en-US"/>
    </w:rPr>
  </w:style>
  <w:style w:type="paragraph" w:customStyle="1" w:styleId="59AA97A4DF824A2D932822EA04E0118A1">
    <w:name w:val="59AA97A4DF824A2D932822EA04E0118A1"/>
    <w:rsid w:val="006F7914"/>
    <w:rPr>
      <w:rFonts w:eastAsiaTheme="minorHAnsi"/>
      <w:lang w:eastAsia="en-US"/>
    </w:rPr>
  </w:style>
  <w:style w:type="paragraph" w:customStyle="1" w:styleId="1ACBD89D008241B18C0AE6F818411F512">
    <w:name w:val="1ACBD89D008241B18C0AE6F818411F512"/>
    <w:rsid w:val="006F7914"/>
    <w:pPr>
      <w:spacing w:after="0" w:line="240" w:lineRule="auto"/>
    </w:pPr>
    <w:rPr>
      <w:rFonts w:eastAsiaTheme="minorHAnsi"/>
      <w:lang w:eastAsia="en-US"/>
    </w:rPr>
  </w:style>
  <w:style w:type="paragraph" w:customStyle="1" w:styleId="6E5806BA160942B3A37EF009B520C1B7">
    <w:name w:val="6E5806BA160942B3A37EF009B520C1B7"/>
    <w:rsid w:val="006F7914"/>
    <w:rPr>
      <w:rFonts w:eastAsiaTheme="minorHAnsi"/>
      <w:lang w:eastAsia="en-US"/>
    </w:rPr>
  </w:style>
  <w:style w:type="paragraph" w:customStyle="1" w:styleId="22E8FA652E194EB2A3B75C3C9F6949F6">
    <w:name w:val="22E8FA652E194EB2A3B75C3C9F6949F6"/>
    <w:rsid w:val="006F7914"/>
    <w:rPr>
      <w:rFonts w:eastAsiaTheme="minorHAnsi"/>
      <w:lang w:eastAsia="en-US"/>
    </w:rPr>
  </w:style>
  <w:style w:type="paragraph" w:customStyle="1" w:styleId="E28301CA26324CC3BA902AE576176A9A4">
    <w:name w:val="E28301CA26324CC3BA902AE576176A9A4"/>
    <w:rsid w:val="006F7914"/>
    <w:rPr>
      <w:rFonts w:eastAsiaTheme="minorHAnsi"/>
      <w:lang w:eastAsia="en-US"/>
    </w:rPr>
  </w:style>
  <w:style w:type="paragraph" w:customStyle="1" w:styleId="904C00B02C564738A4CB0B44B39C86824">
    <w:name w:val="904C00B02C564738A4CB0B44B39C86824"/>
    <w:rsid w:val="006F7914"/>
    <w:rPr>
      <w:rFonts w:eastAsiaTheme="minorHAnsi"/>
      <w:lang w:eastAsia="en-US"/>
    </w:rPr>
  </w:style>
  <w:style w:type="paragraph" w:customStyle="1" w:styleId="561E592344614C1FB88305043FF3DEFA4">
    <w:name w:val="561E592344614C1FB88305043FF3DEFA4"/>
    <w:rsid w:val="006F7914"/>
    <w:rPr>
      <w:rFonts w:eastAsiaTheme="minorHAnsi"/>
      <w:lang w:eastAsia="en-US"/>
    </w:rPr>
  </w:style>
  <w:style w:type="paragraph" w:customStyle="1" w:styleId="FBEDBD0A8D924C80859DA6B8CFE875D84">
    <w:name w:val="FBEDBD0A8D924C80859DA6B8CFE875D84"/>
    <w:rsid w:val="006F7914"/>
    <w:rPr>
      <w:rFonts w:eastAsiaTheme="minorHAnsi"/>
      <w:lang w:eastAsia="en-US"/>
    </w:rPr>
  </w:style>
  <w:style w:type="paragraph" w:customStyle="1" w:styleId="D2F8283CFB3246898E61C038214C01FB4">
    <w:name w:val="D2F8283CFB3246898E61C038214C01FB4"/>
    <w:rsid w:val="006F7914"/>
    <w:rPr>
      <w:rFonts w:eastAsiaTheme="minorHAnsi"/>
      <w:lang w:eastAsia="en-US"/>
    </w:rPr>
  </w:style>
  <w:style w:type="paragraph" w:customStyle="1" w:styleId="62451487810C4FA2BFE59C06A08771BF4">
    <w:name w:val="62451487810C4FA2BFE59C06A08771BF4"/>
    <w:rsid w:val="006F7914"/>
    <w:rPr>
      <w:rFonts w:eastAsiaTheme="minorHAnsi"/>
      <w:lang w:eastAsia="en-US"/>
    </w:rPr>
  </w:style>
  <w:style w:type="paragraph" w:customStyle="1" w:styleId="E5F25DE4032B460B94A71CD1E365322B4">
    <w:name w:val="E5F25DE4032B460B94A71CD1E365322B4"/>
    <w:rsid w:val="006F7914"/>
    <w:rPr>
      <w:rFonts w:eastAsiaTheme="minorHAnsi"/>
      <w:lang w:eastAsia="en-US"/>
    </w:rPr>
  </w:style>
  <w:style w:type="paragraph" w:customStyle="1" w:styleId="5509604185464583AF2B78309CB874264">
    <w:name w:val="5509604185464583AF2B78309CB874264"/>
    <w:rsid w:val="006F7914"/>
    <w:rPr>
      <w:rFonts w:eastAsiaTheme="minorHAnsi"/>
      <w:lang w:eastAsia="en-US"/>
    </w:rPr>
  </w:style>
  <w:style w:type="paragraph" w:customStyle="1" w:styleId="F048CE44D87342E7972F0D489B7DA7F44">
    <w:name w:val="F048CE44D87342E7972F0D489B7DA7F44"/>
    <w:rsid w:val="006F7914"/>
    <w:rPr>
      <w:rFonts w:eastAsiaTheme="minorHAnsi"/>
      <w:lang w:eastAsia="en-US"/>
    </w:rPr>
  </w:style>
  <w:style w:type="paragraph" w:customStyle="1" w:styleId="C20EEFEE60954D80B903CE3D81FA41E64">
    <w:name w:val="C20EEFEE60954D80B903CE3D81FA41E64"/>
    <w:rsid w:val="006F7914"/>
    <w:rPr>
      <w:rFonts w:eastAsiaTheme="minorHAnsi"/>
      <w:lang w:eastAsia="en-US"/>
    </w:rPr>
  </w:style>
  <w:style w:type="paragraph" w:customStyle="1" w:styleId="80C6AFE653DB4B04BF60E667F9660E0D4">
    <w:name w:val="80C6AFE653DB4B04BF60E667F9660E0D4"/>
    <w:rsid w:val="006F7914"/>
    <w:rPr>
      <w:rFonts w:eastAsiaTheme="minorHAnsi"/>
      <w:lang w:eastAsia="en-US"/>
    </w:rPr>
  </w:style>
  <w:style w:type="paragraph" w:customStyle="1" w:styleId="EE526E202008480EA6E421832A22A4832">
    <w:name w:val="EE526E202008480EA6E421832A22A4832"/>
    <w:rsid w:val="006F7914"/>
    <w:rPr>
      <w:rFonts w:eastAsiaTheme="minorHAnsi"/>
      <w:lang w:eastAsia="en-US"/>
    </w:rPr>
  </w:style>
  <w:style w:type="paragraph" w:customStyle="1" w:styleId="C1158CDFA58B428E97A730190E11574D2">
    <w:name w:val="C1158CDFA58B428E97A730190E11574D2"/>
    <w:rsid w:val="006F7914"/>
    <w:rPr>
      <w:rFonts w:eastAsiaTheme="minorHAnsi"/>
      <w:lang w:eastAsia="en-US"/>
    </w:rPr>
  </w:style>
  <w:style w:type="paragraph" w:customStyle="1" w:styleId="A00F8EC6B8C94F6A84537E303F2427302">
    <w:name w:val="A00F8EC6B8C94F6A84537E303F2427302"/>
    <w:rsid w:val="006F7914"/>
    <w:rPr>
      <w:rFonts w:eastAsiaTheme="minorHAnsi"/>
      <w:lang w:eastAsia="en-US"/>
    </w:rPr>
  </w:style>
  <w:style w:type="paragraph" w:customStyle="1" w:styleId="59AA97A4DF824A2D932822EA04E0118A2">
    <w:name w:val="59AA97A4DF824A2D932822EA04E0118A2"/>
    <w:rsid w:val="006F7914"/>
    <w:rPr>
      <w:rFonts w:eastAsiaTheme="minorHAnsi"/>
      <w:lang w:eastAsia="en-US"/>
    </w:rPr>
  </w:style>
  <w:style w:type="paragraph" w:customStyle="1" w:styleId="1ACBD89D008241B18C0AE6F818411F513">
    <w:name w:val="1ACBD89D008241B18C0AE6F818411F513"/>
    <w:rsid w:val="006F7914"/>
    <w:pPr>
      <w:spacing w:after="0" w:line="240" w:lineRule="auto"/>
    </w:pPr>
    <w:rPr>
      <w:rFonts w:eastAsiaTheme="minorHAnsi"/>
      <w:lang w:eastAsia="en-US"/>
    </w:rPr>
  </w:style>
  <w:style w:type="paragraph" w:customStyle="1" w:styleId="6E5806BA160942B3A37EF009B520C1B71">
    <w:name w:val="6E5806BA160942B3A37EF009B520C1B71"/>
    <w:rsid w:val="006F7914"/>
    <w:rPr>
      <w:rFonts w:eastAsiaTheme="minorHAnsi"/>
      <w:lang w:eastAsia="en-US"/>
    </w:rPr>
  </w:style>
  <w:style w:type="paragraph" w:customStyle="1" w:styleId="22E8FA652E194EB2A3B75C3C9F6949F61">
    <w:name w:val="22E8FA652E194EB2A3B75C3C9F6949F61"/>
    <w:rsid w:val="006F7914"/>
    <w:rPr>
      <w:rFonts w:eastAsiaTheme="minorHAnsi"/>
      <w:lang w:eastAsia="en-US"/>
    </w:rPr>
  </w:style>
  <w:style w:type="paragraph" w:customStyle="1" w:styleId="E28301CA26324CC3BA902AE576176A9A5">
    <w:name w:val="E28301CA26324CC3BA902AE576176A9A5"/>
    <w:rsid w:val="006F7914"/>
    <w:rPr>
      <w:rFonts w:eastAsiaTheme="minorHAnsi"/>
      <w:lang w:eastAsia="en-US"/>
    </w:rPr>
  </w:style>
  <w:style w:type="paragraph" w:customStyle="1" w:styleId="904C00B02C564738A4CB0B44B39C86825">
    <w:name w:val="904C00B02C564738A4CB0B44B39C86825"/>
    <w:rsid w:val="006F7914"/>
    <w:rPr>
      <w:rFonts w:eastAsiaTheme="minorHAnsi"/>
      <w:lang w:eastAsia="en-US"/>
    </w:rPr>
  </w:style>
  <w:style w:type="paragraph" w:customStyle="1" w:styleId="561E592344614C1FB88305043FF3DEFA5">
    <w:name w:val="561E592344614C1FB88305043FF3DEFA5"/>
    <w:rsid w:val="006F7914"/>
    <w:rPr>
      <w:rFonts w:eastAsiaTheme="minorHAnsi"/>
      <w:lang w:eastAsia="en-US"/>
    </w:rPr>
  </w:style>
  <w:style w:type="paragraph" w:customStyle="1" w:styleId="FBEDBD0A8D924C80859DA6B8CFE875D85">
    <w:name w:val="FBEDBD0A8D924C80859DA6B8CFE875D85"/>
    <w:rsid w:val="006F7914"/>
    <w:rPr>
      <w:rFonts w:eastAsiaTheme="minorHAnsi"/>
      <w:lang w:eastAsia="en-US"/>
    </w:rPr>
  </w:style>
  <w:style w:type="paragraph" w:customStyle="1" w:styleId="D2F8283CFB3246898E61C038214C01FB5">
    <w:name w:val="D2F8283CFB3246898E61C038214C01FB5"/>
    <w:rsid w:val="006F7914"/>
    <w:rPr>
      <w:rFonts w:eastAsiaTheme="minorHAnsi"/>
      <w:lang w:eastAsia="en-US"/>
    </w:rPr>
  </w:style>
  <w:style w:type="paragraph" w:customStyle="1" w:styleId="62451487810C4FA2BFE59C06A08771BF5">
    <w:name w:val="62451487810C4FA2BFE59C06A08771BF5"/>
    <w:rsid w:val="006F7914"/>
    <w:rPr>
      <w:rFonts w:eastAsiaTheme="minorHAnsi"/>
      <w:lang w:eastAsia="en-US"/>
    </w:rPr>
  </w:style>
  <w:style w:type="paragraph" w:customStyle="1" w:styleId="E5F25DE4032B460B94A71CD1E365322B5">
    <w:name w:val="E5F25DE4032B460B94A71CD1E365322B5"/>
    <w:rsid w:val="006F7914"/>
    <w:rPr>
      <w:rFonts w:eastAsiaTheme="minorHAnsi"/>
      <w:lang w:eastAsia="en-US"/>
    </w:rPr>
  </w:style>
  <w:style w:type="paragraph" w:customStyle="1" w:styleId="5509604185464583AF2B78309CB874265">
    <w:name w:val="5509604185464583AF2B78309CB874265"/>
    <w:rsid w:val="006F7914"/>
    <w:rPr>
      <w:rFonts w:eastAsiaTheme="minorHAnsi"/>
      <w:lang w:eastAsia="en-US"/>
    </w:rPr>
  </w:style>
  <w:style w:type="paragraph" w:customStyle="1" w:styleId="F048CE44D87342E7972F0D489B7DA7F45">
    <w:name w:val="F048CE44D87342E7972F0D489B7DA7F45"/>
    <w:rsid w:val="006F7914"/>
    <w:rPr>
      <w:rFonts w:eastAsiaTheme="minorHAnsi"/>
      <w:lang w:eastAsia="en-US"/>
    </w:rPr>
  </w:style>
  <w:style w:type="paragraph" w:customStyle="1" w:styleId="C20EEFEE60954D80B903CE3D81FA41E65">
    <w:name w:val="C20EEFEE60954D80B903CE3D81FA41E65"/>
    <w:rsid w:val="006F7914"/>
    <w:rPr>
      <w:rFonts w:eastAsiaTheme="minorHAnsi"/>
      <w:lang w:eastAsia="en-US"/>
    </w:rPr>
  </w:style>
  <w:style w:type="paragraph" w:customStyle="1" w:styleId="80C6AFE653DB4B04BF60E667F9660E0D5">
    <w:name w:val="80C6AFE653DB4B04BF60E667F9660E0D5"/>
    <w:rsid w:val="006F7914"/>
    <w:rPr>
      <w:rFonts w:eastAsiaTheme="minorHAnsi"/>
      <w:lang w:eastAsia="en-US"/>
    </w:rPr>
  </w:style>
  <w:style w:type="paragraph" w:customStyle="1" w:styleId="EE526E202008480EA6E421832A22A4833">
    <w:name w:val="EE526E202008480EA6E421832A22A4833"/>
    <w:rsid w:val="006F7914"/>
    <w:rPr>
      <w:rFonts w:eastAsiaTheme="minorHAnsi"/>
      <w:lang w:eastAsia="en-US"/>
    </w:rPr>
  </w:style>
  <w:style w:type="paragraph" w:customStyle="1" w:styleId="C1158CDFA58B428E97A730190E11574D3">
    <w:name w:val="C1158CDFA58B428E97A730190E11574D3"/>
    <w:rsid w:val="006F7914"/>
    <w:rPr>
      <w:rFonts w:eastAsiaTheme="minorHAnsi"/>
      <w:lang w:eastAsia="en-US"/>
    </w:rPr>
  </w:style>
  <w:style w:type="paragraph" w:customStyle="1" w:styleId="A00F8EC6B8C94F6A84537E303F2427303">
    <w:name w:val="A00F8EC6B8C94F6A84537E303F2427303"/>
    <w:rsid w:val="006F7914"/>
    <w:rPr>
      <w:rFonts w:eastAsiaTheme="minorHAnsi"/>
      <w:lang w:eastAsia="en-US"/>
    </w:rPr>
  </w:style>
  <w:style w:type="paragraph" w:customStyle="1" w:styleId="59AA97A4DF824A2D932822EA04E0118A3">
    <w:name w:val="59AA97A4DF824A2D932822EA04E0118A3"/>
    <w:rsid w:val="006F7914"/>
    <w:rPr>
      <w:rFonts w:eastAsiaTheme="minorHAnsi"/>
      <w:lang w:eastAsia="en-US"/>
    </w:rPr>
  </w:style>
  <w:style w:type="paragraph" w:customStyle="1" w:styleId="1ACBD89D008241B18C0AE6F818411F514">
    <w:name w:val="1ACBD89D008241B18C0AE6F818411F514"/>
    <w:rsid w:val="006F7914"/>
    <w:pPr>
      <w:spacing w:after="0" w:line="240" w:lineRule="auto"/>
    </w:pPr>
    <w:rPr>
      <w:rFonts w:eastAsiaTheme="minorHAnsi"/>
      <w:lang w:eastAsia="en-US"/>
    </w:rPr>
  </w:style>
  <w:style w:type="paragraph" w:customStyle="1" w:styleId="6E5806BA160942B3A37EF009B520C1B72">
    <w:name w:val="6E5806BA160942B3A37EF009B520C1B72"/>
    <w:rsid w:val="006F7914"/>
    <w:rPr>
      <w:rFonts w:eastAsiaTheme="minorHAnsi"/>
      <w:lang w:eastAsia="en-US"/>
    </w:rPr>
  </w:style>
  <w:style w:type="paragraph" w:customStyle="1" w:styleId="22E8FA652E194EB2A3B75C3C9F6949F62">
    <w:name w:val="22E8FA652E194EB2A3B75C3C9F6949F62"/>
    <w:rsid w:val="006F7914"/>
    <w:rPr>
      <w:rFonts w:eastAsiaTheme="minorHAnsi"/>
      <w:lang w:eastAsia="en-US"/>
    </w:rPr>
  </w:style>
  <w:style w:type="paragraph" w:customStyle="1" w:styleId="E28301CA26324CC3BA902AE576176A9A6">
    <w:name w:val="E28301CA26324CC3BA902AE576176A9A6"/>
    <w:rsid w:val="006F7914"/>
    <w:rPr>
      <w:rFonts w:eastAsiaTheme="minorHAnsi"/>
      <w:lang w:eastAsia="en-US"/>
    </w:rPr>
  </w:style>
  <w:style w:type="paragraph" w:customStyle="1" w:styleId="904C00B02C564738A4CB0B44B39C86826">
    <w:name w:val="904C00B02C564738A4CB0B44B39C86826"/>
    <w:rsid w:val="006F7914"/>
    <w:rPr>
      <w:rFonts w:eastAsiaTheme="minorHAnsi"/>
      <w:lang w:eastAsia="en-US"/>
    </w:rPr>
  </w:style>
  <w:style w:type="paragraph" w:customStyle="1" w:styleId="561E592344614C1FB88305043FF3DEFA6">
    <w:name w:val="561E592344614C1FB88305043FF3DEFA6"/>
    <w:rsid w:val="006F7914"/>
    <w:rPr>
      <w:rFonts w:eastAsiaTheme="minorHAnsi"/>
      <w:lang w:eastAsia="en-US"/>
    </w:rPr>
  </w:style>
  <w:style w:type="paragraph" w:customStyle="1" w:styleId="FBEDBD0A8D924C80859DA6B8CFE875D86">
    <w:name w:val="FBEDBD0A8D924C80859DA6B8CFE875D86"/>
    <w:rsid w:val="006F7914"/>
    <w:rPr>
      <w:rFonts w:eastAsiaTheme="minorHAnsi"/>
      <w:lang w:eastAsia="en-US"/>
    </w:rPr>
  </w:style>
  <w:style w:type="paragraph" w:customStyle="1" w:styleId="D2F8283CFB3246898E61C038214C01FB6">
    <w:name w:val="D2F8283CFB3246898E61C038214C01FB6"/>
    <w:rsid w:val="006F7914"/>
    <w:rPr>
      <w:rFonts w:eastAsiaTheme="minorHAnsi"/>
      <w:lang w:eastAsia="en-US"/>
    </w:rPr>
  </w:style>
  <w:style w:type="paragraph" w:customStyle="1" w:styleId="62451487810C4FA2BFE59C06A08771BF6">
    <w:name w:val="62451487810C4FA2BFE59C06A08771BF6"/>
    <w:rsid w:val="006F7914"/>
    <w:rPr>
      <w:rFonts w:eastAsiaTheme="minorHAnsi"/>
      <w:lang w:eastAsia="en-US"/>
    </w:rPr>
  </w:style>
  <w:style w:type="paragraph" w:customStyle="1" w:styleId="E5F25DE4032B460B94A71CD1E365322B6">
    <w:name w:val="E5F25DE4032B460B94A71CD1E365322B6"/>
    <w:rsid w:val="006F7914"/>
    <w:rPr>
      <w:rFonts w:eastAsiaTheme="minorHAnsi"/>
      <w:lang w:eastAsia="en-US"/>
    </w:rPr>
  </w:style>
  <w:style w:type="paragraph" w:customStyle="1" w:styleId="5509604185464583AF2B78309CB874266">
    <w:name w:val="5509604185464583AF2B78309CB874266"/>
    <w:rsid w:val="006F7914"/>
    <w:rPr>
      <w:rFonts w:eastAsiaTheme="minorHAnsi"/>
      <w:lang w:eastAsia="en-US"/>
    </w:rPr>
  </w:style>
  <w:style w:type="paragraph" w:customStyle="1" w:styleId="F048CE44D87342E7972F0D489B7DA7F46">
    <w:name w:val="F048CE44D87342E7972F0D489B7DA7F46"/>
    <w:rsid w:val="006F7914"/>
    <w:rPr>
      <w:rFonts w:eastAsiaTheme="minorHAnsi"/>
      <w:lang w:eastAsia="en-US"/>
    </w:rPr>
  </w:style>
  <w:style w:type="paragraph" w:customStyle="1" w:styleId="C20EEFEE60954D80B903CE3D81FA41E66">
    <w:name w:val="C20EEFEE60954D80B903CE3D81FA41E66"/>
    <w:rsid w:val="006F7914"/>
    <w:rPr>
      <w:rFonts w:eastAsiaTheme="minorHAnsi"/>
      <w:lang w:eastAsia="en-US"/>
    </w:rPr>
  </w:style>
  <w:style w:type="paragraph" w:customStyle="1" w:styleId="80C6AFE653DB4B04BF60E667F9660E0D6">
    <w:name w:val="80C6AFE653DB4B04BF60E667F9660E0D6"/>
    <w:rsid w:val="006F7914"/>
    <w:rPr>
      <w:rFonts w:eastAsiaTheme="minorHAnsi"/>
      <w:lang w:eastAsia="en-US"/>
    </w:rPr>
  </w:style>
  <w:style w:type="paragraph" w:customStyle="1" w:styleId="EE526E202008480EA6E421832A22A4834">
    <w:name w:val="EE526E202008480EA6E421832A22A4834"/>
    <w:rsid w:val="006F7914"/>
    <w:rPr>
      <w:rFonts w:eastAsiaTheme="minorHAnsi"/>
      <w:lang w:eastAsia="en-US"/>
    </w:rPr>
  </w:style>
  <w:style w:type="paragraph" w:customStyle="1" w:styleId="C1158CDFA58B428E97A730190E11574D4">
    <w:name w:val="C1158CDFA58B428E97A730190E11574D4"/>
    <w:rsid w:val="006F7914"/>
    <w:rPr>
      <w:rFonts w:eastAsiaTheme="minorHAnsi"/>
      <w:lang w:eastAsia="en-US"/>
    </w:rPr>
  </w:style>
  <w:style w:type="paragraph" w:customStyle="1" w:styleId="A00F8EC6B8C94F6A84537E303F2427304">
    <w:name w:val="A00F8EC6B8C94F6A84537E303F2427304"/>
    <w:rsid w:val="006F7914"/>
    <w:rPr>
      <w:rFonts w:eastAsiaTheme="minorHAnsi"/>
      <w:lang w:eastAsia="en-US"/>
    </w:rPr>
  </w:style>
  <w:style w:type="paragraph" w:customStyle="1" w:styleId="59AA97A4DF824A2D932822EA04E0118A4">
    <w:name w:val="59AA97A4DF824A2D932822EA04E0118A4"/>
    <w:rsid w:val="006F7914"/>
    <w:rPr>
      <w:rFonts w:eastAsiaTheme="minorHAnsi"/>
      <w:lang w:eastAsia="en-US"/>
    </w:rPr>
  </w:style>
  <w:style w:type="paragraph" w:customStyle="1" w:styleId="1ACBD89D008241B18C0AE6F818411F515">
    <w:name w:val="1ACBD89D008241B18C0AE6F818411F515"/>
    <w:rsid w:val="006F7914"/>
    <w:pPr>
      <w:spacing w:after="0" w:line="240" w:lineRule="auto"/>
    </w:pPr>
    <w:rPr>
      <w:rFonts w:eastAsiaTheme="minorHAnsi"/>
      <w:lang w:eastAsia="en-US"/>
    </w:rPr>
  </w:style>
  <w:style w:type="paragraph" w:customStyle="1" w:styleId="6E5806BA160942B3A37EF009B520C1B73">
    <w:name w:val="6E5806BA160942B3A37EF009B520C1B73"/>
    <w:rsid w:val="006F7914"/>
    <w:rPr>
      <w:rFonts w:eastAsiaTheme="minorHAnsi"/>
      <w:lang w:eastAsia="en-US"/>
    </w:rPr>
  </w:style>
  <w:style w:type="paragraph" w:customStyle="1" w:styleId="22E8FA652E194EB2A3B75C3C9F6949F63">
    <w:name w:val="22E8FA652E194EB2A3B75C3C9F6949F63"/>
    <w:rsid w:val="006F7914"/>
    <w:rPr>
      <w:rFonts w:eastAsiaTheme="minorHAnsi"/>
      <w:lang w:eastAsia="en-US"/>
    </w:rPr>
  </w:style>
  <w:style w:type="paragraph" w:customStyle="1" w:styleId="E28301CA26324CC3BA902AE576176A9A7">
    <w:name w:val="E28301CA26324CC3BA902AE576176A9A7"/>
    <w:rsid w:val="006F7914"/>
    <w:rPr>
      <w:rFonts w:eastAsiaTheme="minorHAnsi"/>
      <w:lang w:eastAsia="en-US"/>
    </w:rPr>
  </w:style>
  <w:style w:type="paragraph" w:customStyle="1" w:styleId="904C00B02C564738A4CB0B44B39C86827">
    <w:name w:val="904C00B02C564738A4CB0B44B39C86827"/>
    <w:rsid w:val="006F7914"/>
    <w:rPr>
      <w:rFonts w:eastAsiaTheme="minorHAnsi"/>
      <w:lang w:eastAsia="en-US"/>
    </w:rPr>
  </w:style>
  <w:style w:type="paragraph" w:customStyle="1" w:styleId="561E592344614C1FB88305043FF3DEFA7">
    <w:name w:val="561E592344614C1FB88305043FF3DEFA7"/>
    <w:rsid w:val="006F7914"/>
    <w:rPr>
      <w:rFonts w:eastAsiaTheme="minorHAnsi"/>
      <w:lang w:eastAsia="en-US"/>
    </w:rPr>
  </w:style>
  <w:style w:type="paragraph" w:customStyle="1" w:styleId="FBEDBD0A8D924C80859DA6B8CFE875D87">
    <w:name w:val="FBEDBD0A8D924C80859DA6B8CFE875D87"/>
    <w:rsid w:val="006F7914"/>
    <w:rPr>
      <w:rFonts w:eastAsiaTheme="minorHAnsi"/>
      <w:lang w:eastAsia="en-US"/>
    </w:rPr>
  </w:style>
  <w:style w:type="paragraph" w:customStyle="1" w:styleId="D2F8283CFB3246898E61C038214C01FB7">
    <w:name w:val="D2F8283CFB3246898E61C038214C01FB7"/>
    <w:rsid w:val="006F7914"/>
    <w:rPr>
      <w:rFonts w:eastAsiaTheme="minorHAnsi"/>
      <w:lang w:eastAsia="en-US"/>
    </w:rPr>
  </w:style>
  <w:style w:type="paragraph" w:customStyle="1" w:styleId="62451487810C4FA2BFE59C06A08771BF7">
    <w:name w:val="62451487810C4FA2BFE59C06A08771BF7"/>
    <w:rsid w:val="006F7914"/>
    <w:rPr>
      <w:rFonts w:eastAsiaTheme="minorHAnsi"/>
      <w:lang w:eastAsia="en-US"/>
    </w:rPr>
  </w:style>
  <w:style w:type="paragraph" w:customStyle="1" w:styleId="E5F25DE4032B460B94A71CD1E365322B7">
    <w:name w:val="E5F25DE4032B460B94A71CD1E365322B7"/>
    <w:rsid w:val="006F7914"/>
    <w:rPr>
      <w:rFonts w:eastAsiaTheme="minorHAnsi"/>
      <w:lang w:eastAsia="en-US"/>
    </w:rPr>
  </w:style>
  <w:style w:type="paragraph" w:customStyle="1" w:styleId="5509604185464583AF2B78309CB874267">
    <w:name w:val="5509604185464583AF2B78309CB874267"/>
    <w:rsid w:val="006F7914"/>
    <w:rPr>
      <w:rFonts w:eastAsiaTheme="minorHAnsi"/>
      <w:lang w:eastAsia="en-US"/>
    </w:rPr>
  </w:style>
  <w:style w:type="paragraph" w:customStyle="1" w:styleId="F048CE44D87342E7972F0D489B7DA7F47">
    <w:name w:val="F048CE44D87342E7972F0D489B7DA7F47"/>
    <w:rsid w:val="006F7914"/>
    <w:rPr>
      <w:rFonts w:eastAsiaTheme="minorHAnsi"/>
      <w:lang w:eastAsia="en-US"/>
    </w:rPr>
  </w:style>
  <w:style w:type="paragraph" w:customStyle="1" w:styleId="C20EEFEE60954D80B903CE3D81FA41E67">
    <w:name w:val="C20EEFEE60954D80B903CE3D81FA41E67"/>
    <w:rsid w:val="006F7914"/>
    <w:rPr>
      <w:rFonts w:eastAsiaTheme="minorHAnsi"/>
      <w:lang w:eastAsia="en-US"/>
    </w:rPr>
  </w:style>
  <w:style w:type="paragraph" w:customStyle="1" w:styleId="80C6AFE653DB4B04BF60E667F9660E0D7">
    <w:name w:val="80C6AFE653DB4B04BF60E667F9660E0D7"/>
    <w:rsid w:val="006F7914"/>
    <w:rPr>
      <w:rFonts w:eastAsiaTheme="minorHAnsi"/>
      <w:lang w:eastAsia="en-US"/>
    </w:rPr>
  </w:style>
  <w:style w:type="paragraph" w:customStyle="1" w:styleId="EE526E202008480EA6E421832A22A4835">
    <w:name w:val="EE526E202008480EA6E421832A22A4835"/>
    <w:rsid w:val="006F7914"/>
    <w:rPr>
      <w:rFonts w:eastAsiaTheme="minorHAnsi"/>
      <w:lang w:eastAsia="en-US"/>
    </w:rPr>
  </w:style>
  <w:style w:type="paragraph" w:customStyle="1" w:styleId="C1158CDFA58B428E97A730190E11574D5">
    <w:name w:val="C1158CDFA58B428E97A730190E11574D5"/>
    <w:rsid w:val="006F7914"/>
    <w:rPr>
      <w:rFonts w:eastAsiaTheme="minorHAnsi"/>
      <w:lang w:eastAsia="en-US"/>
    </w:rPr>
  </w:style>
  <w:style w:type="paragraph" w:customStyle="1" w:styleId="A00F8EC6B8C94F6A84537E303F2427305">
    <w:name w:val="A00F8EC6B8C94F6A84537E303F2427305"/>
    <w:rsid w:val="006F7914"/>
    <w:rPr>
      <w:rFonts w:eastAsiaTheme="minorHAnsi"/>
      <w:lang w:eastAsia="en-US"/>
    </w:rPr>
  </w:style>
  <w:style w:type="paragraph" w:customStyle="1" w:styleId="59AA97A4DF824A2D932822EA04E0118A5">
    <w:name w:val="59AA97A4DF824A2D932822EA04E0118A5"/>
    <w:rsid w:val="006F7914"/>
    <w:rPr>
      <w:rFonts w:eastAsiaTheme="minorHAnsi"/>
      <w:lang w:eastAsia="en-US"/>
    </w:rPr>
  </w:style>
  <w:style w:type="paragraph" w:customStyle="1" w:styleId="1ACBD89D008241B18C0AE6F818411F516">
    <w:name w:val="1ACBD89D008241B18C0AE6F818411F516"/>
    <w:rsid w:val="006F7914"/>
    <w:pPr>
      <w:spacing w:after="0" w:line="240" w:lineRule="auto"/>
    </w:pPr>
    <w:rPr>
      <w:rFonts w:eastAsiaTheme="minorHAnsi"/>
      <w:lang w:eastAsia="en-US"/>
    </w:rPr>
  </w:style>
  <w:style w:type="paragraph" w:customStyle="1" w:styleId="6E5806BA160942B3A37EF009B520C1B74">
    <w:name w:val="6E5806BA160942B3A37EF009B520C1B74"/>
    <w:rsid w:val="006F7914"/>
    <w:rPr>
      <w:rFonts w:eastAsiaTheme="minorHAnsi"/>
      <w:lang w:eastAsia="en-US"/>
    </w:rPr>
  </w:style>
  <w:style w:type="paragraph" w:customStyle="1" w:styleId="22E8FA652E194EB2A3B75C3C9F6949F64">
    <w:name w:val="22E8FA652E194EB2A3B75C3C9F6949F64"/>
    <w:rsid w:val="006F7914"/>
    <w:rPr>
      <w:rFonts w:eastAsiaTheme="minorHAnsi"/>
      <w:lang w:eastAsia="en-US"/>
    </w:rPr>
  </w:style>
  <w:style w:type="paragraph" w:customStyle="1" w:styleId="E28301CA26324CC3BA902AE576176A9A8">
    <w:name w:val="E28301CA26324CC3BA902AE576176A9A8"/>
    <w:rsid w:val="006F7914"/>
    <w:rPr>
      <w:rFonts w:eastAsiaTheme="minorHAnsi"/>
      <w:lang w:eastAsia="en-US"/>
    </w:rPr>
  </w:style>
  <w:style w:type="paragraph" w:customStyle="1" w:styleId="904C00B02C564738A4CB0B44B39C86828">
    <w:name w:val="904C00B02C564738A4CB0B44B39C86828"/>
    <w:rsid w:val="006F7914"/>
    <w:rPr>
      <w:rFonts w:eastAsiaTheme="minorHAnsi"/>
      <w:lang w:eastAsia="en-US"/>
    </w:rPr>
  </w:style>
  <w:style w:type="paragraph" w:customStyle="1" w:styleId="561E592344614C1FB88305043FF3DEFA8">
    <w:name w:val="561E592344614C1FB88305043FF3DEFA8"/>
    <w:rsid w:val="006F7914"/>
    <w:rPr>
      <w:rFonts w:eastAsiaTheme="minorHAnsi"/>
      <w:lang w:eastAsia="en-US"/>
    </w:rPr>
  </w:style>
  <w:style w:type="paragraph" w:customStyle="1" w:styleId="FBEDBD0A8D924C80859DA6B8CFE875D88">
    <w:name w:val="FBEDBD0A8D924C80859DA6B8CFE875D88"/>
    <w:rsid w:val="006F7914"/>
    <w:rPr>
      <w:rFonts w:eastAsiaTheme="minorHAnsi"/>
      <w:lang w:eastAsia="en-US"/>
    </w:rPr>
  </w:style>
  <w:style w:type="paragraph" w:customStyle="1" w:styleId="D2F8283CFB3246898E61C038214C01FB8">
    <w:name w:val="D2F8283CFB3246898E61C038214C01FB8"/>
    <w:rsid w:val="006F7914"/>
    <w:rPr>
      <w:rFonts w:eastAsiaTheme="minorHAnsi"/>
      <w:lang w:eastAsia="en-US"/>
    </w:rPr>
  </w:style>
  <w:style w:type="paragraph" w:customStyle="1" w:styleId="62451487810C4FA2BFE59C06A08771BF8">
    <w:name w:val="62451487810C4FA2BFE59C06A08771BF8"/>
    <w:rsid w:val="006F7914"/>
    <w:rPr>
      <w:rFonts w:eastAsiaTheme="minorHAnsi"/>
      <w:lang w:eastAsia="en-US"/>
    </w:rPr>
  </w:style>
  <w:style w:type="paragraph" w:customStyle="1" w:styleId="E5F25DE4032B460B94A71CD1E365322B8">
    <w:name w:val="E5F25DE4032B460B94A71CD1E365322B8"/>
    <w:rsid w:val="006F7914"/>
    <w:rPr>
      <w:rFonts w:eastAsiaTheme="minorHAnsi"/>
      <w:lang w:eastAsia="en-US"/>
    </w:rPr>
  </w:style>
  <w:style w:type="paragraph" w:customStyle="1" w:styleId="5509604185464583AF2B78309CB874268">
    <w:name w:val="5509604185464583AF2B78309CB874268"/>
    <w:rsid w:val="006F7914"/>
    <w:rPr>
      <w:rFonts w:eastAsiaTheme="minorHAnsi"/>
      <w:lang w:eastAsia="en-US"/>
    </w:rPr>
  </w:style>
  <w:style w:type="paragraph" w:customStyle="1" w:styleId="F048CE44D87342E7972F0D489B7DA7F48">
    <w:name w:val="F048CE44D87342E7972F0D489B7DA7F48"/>
    <w:rsid w:val="006F7914"/>
    <w:rPr>
      <w:rFonts w:eastAsiaTheme="minorHAnsi"/>
      <w:lang w:eastAsia="en-US"/>
    </w:rPr>
  </w:style>
  <w:style w:type="paragraph" w:customStyle="1" w:styleId="C20EEFEE60954D80B903CE3D81FA41E68">
    <w:name w:val="C20EEFEE60954D80B903CE3D81FA41E68"/>
    <w:rsid w:val="006F7914"/>
    <w:rPr>
      <w:rFonts w:eastAsiaTheme="minorHAnsi"/>
      <w:lang w:eastAsia="en-US"/>
    </w:rPr>
  </w:style>
  <w:style w:type="paragraph" w:customStyle="1" w:styleId="80C6AFE653DB4B04BF60E667F9660E0D8">
    <w:name w:val="80C6AFE653DB4B04BF60E667F9660E0D8"/>
    <w:rsid w:val="006F7914"/>
    <w:rPr>
      <w:rFonts w:eastAsiaTheme="minorHAnsi"/>
      <w:lang w:eastAsia="en-US"/>
    </w:rPr>
  </w:style>
  <w:style w:type="paragraph" w:customStyle="1" w:styleId="EE526E202008480EA6E421832A22A4836">
    <w:name w:val="EE526E202008480EA6E421832A22A4836"/>
    <w:rsid w:val="006F7914"/>
    <w:rPr>
      <w:rFonts w:eastAsiaTheme="minorHAnsi"/>
      <w:lang w:eastAsia="en-US"/>
    </w:rPr>
  </w:style>
  <w:style w:type="paragraph" w:customStyle="1" w:styleId="C1158CDFA58B428E97A730190E11574D6">
    <w:name w:val="C1158CDFA58B428E97A730190E11574D6"/>
    <w:rsid w:val="006F7914"/>
    <w:rPr>
      <w:rFonts w:eastAsiaTheme="minorHAnsi"/>
      <w:lang w:eastAsia="en-US"/>
    </w:rPr>
  </w:style>
  <w:style w:type="paragraph" w:customStyle="1" w:styleId="A00F8EC6B8C94F6A84537E303F2427306">
    <w:name w:val="A00F8EC6B8C94F6A84537E303F2427306"/>
    <w:rsid w:val="006F7914"/>
    <w:rPr>
      <w:rFonts w:eastAsiaTheme="minorHAnsi"/>
      <w:lang w:eastAsia="en-US"/>
    </w:rPr>
  </w:style>
  <w:style w:type="paragraph" w:customStyle="1" w:styleId="59AA97A4DF824A2D932822EA04E0118A6">
    <w:name w:val="59AA97A4DF824A2D932822EA04E0118A6"/>
    <w:rsid w:val="006F7914"/>
    <w:rPr>
      <w:rFonts w:eastAsiaTheme="minorHAnsi"/>
      <w:lang w:eastAsia="en-US"/>
    </w:rPr>
  </w:style>
  <w:style w:type="paragraph" w:customStyle="1" w:styleId="1ACBD89D008241B18C0AE6F818411F517">
    <w:name w:val="1ACBD89D008241B18C0AE6F818411F517"/>
    <w:rsid w:val="006F7914"/>
    <w:pPr>
      <w:spacing w:after="0" w:line="240" w:lineRule="auto"/>
    </w:pPr>
    <w:rPr>
      <w:rFonts w:eastAsiaTheme="minorHAnsi"/>
      <w:lang w:eastAsia="en-US"/>
    </w:rPr>
  </w:style>
  <w:style w:type="paragraph" w:customStyle="1" w:styleId="6E5806BA160942B3A37EF009B520C1B75">
    <w:name w:val="6E5806BA160942B3A37EF009B520C1B75"/>
    <w:rsid w:val="006F7914"/>
    <w:rPr>
      <w:rFonts w:eastAsiaTheme="minorHAnsi"/>
      <w:lang w:eastAsia="en-US"/>
    </w:rPr>
  </w:style>
  <w:style w:type="paragraph" w:customStyle="1" w:styleId="3F9AA89953A94D62861C10EAA25CC54D">
    <w:name w:val="3F9AA89953A94D62861C10EAA25CC54D"/>
    <w:rsid w:val="006F7914"/>
  </w:style>
  <w:style w:type="paragraph" w:customStyle="1" w:styleId="22E8FA652E194EB2A3B75C3C9F6949F65">
    <w:name w:val="22E8FA652E194EB2A3B75C3C9F6949F65"/>
    <w:rsid w:val="006F7914"/>
    <w:rPr>
      <w:rFonts w:eastAsiaTheme="minorHAnsi"/>
      <w:lang w:eastAsia="en-US"/>
    </w:rPr>
  </w:style>
  <w:style w:type="paragraph" w:customStyle="1" w:styleId="E28301CA26324CC3BA902AE576176A9A9">
    <w:name w:val="E28301CA26324CC3BA902AE576176A9A9"/>
    <w:rsid w:val="006F7914"/>
    <w:rPr>
      <w:rFonts w:eastAsiaTheme="minorHAnsi"/>
      <w:lang w:eastAsia="en-US"/>
    </w:rPr>
  </w:style>
  <w:style w:type="paragraph" w:customStyle="1" w:styleId="904C00B02C564738A4CB0B44B39C86829">
    <w:name w:val="904C00B02C564738A4CB0B44B39C86829"/>
    <w:rsid w:val="006F7914"/>
    <w:rPr>
      <w:rFonts w:eastAsiaTheme="minorHAnsi"/>
      <w:lang w:eastAsia="en-US"/>
    </w:rPr>
  </w:style>
  <w:style w:type="paragraph" w:customStyle="1" w:styleId="561E592344614C1FB88305043FF3DEFA9">
    <w:name w:val="561E592344614C1FB88305043FF3DEFA9"/>
    <w:rsid w:val="006F7914"/>
    <w:rPr>
      <w:rFonts w:eastAsiaTheme="minorHAnsi"/>
      <w:lang w:eastAsia="en-US"/>
    </w:rPr>
  </w:style>
  <w:style w:type="paragraph" w:customStyle="1" w:styleId="FBEDBD0A8D924C80859DA6B8CFE875D89">
    <w:name w:val="FBEDBD0A8D924C80859DA6B8CFE875D89"/>
    <w:rsid w:val="006F7914"/>
    <w:rPr>
      <w:rFonts w:eastAsiaTheme="minorHAnsi"/>
      <w:lang w:eastAsia="en-US"/>
    </w:rPr>
  </w:style>
  <w:style w:type="paragraph" w:customStyle="1" w:styleId="D2F8283CFB3246898E61C038214C01FB9">
    <w:name w:val="D2F8283CFB3246898E61C038214C01FB9"/>
    <w:rsid w:val="006F7914"/>
    <w:rPr>
      <w:rFonts w:eastAsiaTheme="minorHAnsi"/>
      <w:lang w:eastAsia="en-US"/>
    </w:rPr>
  </w:style>
  <w:style w:type="paragraph" w:customStyle="1" w:styleId="62451487810C4FA2BFE59C06A08771BF9">
    <w:name w:val="62451487810C4FA2BFE59C06A08771BF9"/>
    <w:rsid w:val="006F7914"/>
    <w:rPr>
      <w:rFonts w:eastAsiaTheme="minorHAnsi"/>
      <w:lang w:eastAsia="en-US"/>
    </w:rPr>
  </w:style>
  <w:style w:type="paragraph" w:customStyle="1" w:styleId="3F9AA89953A94D62861C10EAA25CC54D1">
    <w:name w:val="3F9AA89953A94D62861C10EAA25CC54D1"/>
    <w:rsid w:val="006F7914"/>
    <w:rPr>
      <w:rFonts w:eastAsiaTheme="minorHAnsi"/>
      <w:lang w:eastAsia="en-US"/>
    </w:rPr>
  </w:style>
  <w:style w:type="paragraph" w:customStyle="1" w:styleId="5509604185464583AF2B78309CB874269">
    <w:name w:val="5509604185464583AF2B78309CB874269"/>
    <w:rsid w:val="006F7914"/>
    <w:rPr>
      <w:rFonts w:eastAsiaTheme="minorHAnsi"/>
      <w:lang w:eastAsia="en-US"/>
    </w:rPr>
  </w:style>
  <w:style w:type="paragraph" w:customStyle="1" w:styleId="F048CE44D87342E7972F0D489B7DA7F49">
    <w:name w:val="F048CE44D87342E7972F0D489B7DA7F49"/>
    <w:rsid w:val="006F7914"/>
    <w:rPr>
      <w:rFonts w:eastAsiaTheme="minorHAnsi"/>
      <w:lang w:eastAsia="en-US"/>
    </w:rPr>
  </w:style>
  <w:style w:type="paragraph" w:customStyle="1" w:styleId="C20EEFEE60954D80B903CE3D81FA41E69">
    <w:name w:val="C20EEFEE60954D80B903CE3D81FA41E69"/>
    <w:rsid w:val="006F7914"/>
    <w:rPr>
      <w:rFonts w:eastAsiaTheme="minorHAnsi"/>
      <w:lang w:eastAsia="en-US"/>
    </w:rPr>
  </w:style>
  <w:style w:type="paragraph" w:customStyle="1" w:styleId="80C6AFE653DB4B04BF60E667F9660E0D9">
    <w:name w:val="80C6AFE653DB4B04BF60E667F9660E0D9"/>
    <w:rsid w:val="006F7914"/>
    <w:rPr>
      <w:rFonts w:eastAsiaTheme="minorHAnsi"/>
      <w:lang w:eastAsia="en-US"/>
    </w:rPr>
  </w:style>
  <w:style w:type="paragraph" w:customStyle="1" w:styleId="EE526E202008480EA6E421832A22A4837">
    <w:name w:val="EE526E202008480EA6E421832A22A4837"/>
    <w:rsid w:val="006F7914"/>
    <w:rPr>
      <w:rFonts w:eastAsiaTheme="minorHAnsi"/>
      <w:lang w:eastAsia="en-US"/>
    </w:rPr>
  </w:style>
  <w:style w:type="paragraph" w:customStyle="1" w:styleId="C1158CDFA58B428E97A730190E11574D7">
    <w:name w:val="C1158CDFA58B428E97A730190E11574D7"/>
    <w:rsid w:val="006F7914"/>
    <w:rPr>
      <w:rFonts w:eastAsiaTheme="minorHAnsi"/>
      <w:lang w:eastAsia="en-US"/>
    </w:rPr>
  </w:style>
  <w:style w:type="paragraph" w:customStyle="1" w:styleId="A00F8EC6B8C94F6A84537E303F2427307">
    <w:name w:val="A00F8EC6B8C94F6A84537E303F2427307"/>
    <w:rsid w:val="006F7914"/>
    <w:rPr>
      <w:rFonts w:eastAsiaTheme="minorHAnsi"/>
      <w:lang w:eastAsia="en-US"/>
    </w:rPr>
  </w:style>
  <w:style w:type="paragraph" w:customStyle="1" w:styleId="59AA97A4DF824A2D932822EA04E0118A7">
    <w:name w:val="59AA97A4DF824A2D932822EA04E0118A7"/>
    <w:rsid w:val="006F7914"/>
    <w:rPr>
      <w:rFonts w:eastAsiaTheme="minorHAnsi"/>
      <w:lang w:eastAsia="en-US"/>
    </w:rPr>
  </w:style>
  <w:style w:type="paragraph" w:customStyle="1" w:styleId="1ACBD89D008241B18C0AE6F818411F518">
    <w:name w:val="1ACBD89D008241B18C0AE6F818411F518"/>
    <w:rsid w:val="006F7914"/>
    <w:pPr>
      <w:spacing w:after="0" w:line="240" w:lineRule="auto"/>
    </w:pPr>
    <w:rPr>
      <w:rFonts w:eastAsiaTheme="minorHAnsi"/>
      <w:lang w:eastAsia="en-US"/>
    </w:rPr>
  </w:style>
  <w:style w:type="paragraph" w:customStyle="1" w:styleId="6E5806BA160942B3A37EF009B520C1B76">
    <w:name w:val="6E5806BA160942B3A37EF009B520C1B76"/>
    <w:rsid w:val="006F7914"/>
    <w:rPr>
      <w:rFonts w:eastAsiaTheme="minorHAnsi"/>
      <w:lang w:eastAsia="en-US"/>
    </w:rPr>
  </w:style>
  <w:style w:type="paragraph" w:customStyle="1" w:styleId="CA4D23899CD1412FB167EC622736E1A0">
    <w:name w:val="CA4D23899CD1412FB167EC622736E1A0"/>
    <w:rsid w:val="006F7914"/>
  </w:style>
  <w:style w:type="paragraph" w:customStyle="1" w:styleId="22E8FA652E194EB2A3B75C3C9F6949F66">
    <w:name w:val="22E8FA652E194EB2A3B75C3C9F6949F66"/>
    <w:rsid w:val="006F7914"/>
    <w:rPr>
      <w:rFonts w:eastAsiaTheme="minorHAnsi"/>
      <w:lang w:eastAsia="en-US"/>
    </w:rPr>
  </w:style>
  <w:style w:type="paragraph" w:customStyle="1" w:styleId="E28301CA26324CC3BA902AE576176A9A10">
    <w:name w:val="E28301CA26324CC3BA902AE576176A9A10"/>
    <w:rsid w:val="006F7914"/>
    <w:rPr>
      <w:rFonts w:eastAsiaTheme="minorHAnsi"/>
      <w:lang w:eastAsia="en-US"/>
    </w:rPr>
  </w:style>
  <w:style w:type="paragraph" w:customStyle="1" w:styleId="904C00B02C564738A4CB0B44B39C868210">
    <w:name w:val="904C00B02C564738A4CB0B44B39C868210"/>
    <w:rsid w:val="006F7914"/>
    <w:rPr>
      <w:rFonts w:eastAsiaTheme="minorHAnsi"/>
      <w:lang w:eastAsia="en-US"/>
    </w:rPr>
  </w:style>
  <w:style w:type="paragraph" w:customStyle="1" w:styleId="561E592344614C1FB88305043FF3DEFA10">
    <w:name w:val="561E592344614C1FB88305043FF3DEFA10"/>
    <w:rsid w:val="006F7914"/>
    <w:rPr>
      <w:rFonts w:eastAsiaTheme="minorHAnsi"/>
      <w:lang w:eastAsia="en-US"/>
    </w:rPr>
  </w:style>
  <w:style w:type="paragraph" w:customStyle="1" w:styleId="FBEDBD0A8D924C80859DA6B8CFE875D810">
    <w:name w:val="FBEDBD0A8D924C80859DA6B8CFE875D810"/>
    <w:rsid w:val="006F7914"/>
    <w:rPr>
      <w:rFonts w:eastAsiaTheme="minorHAnsi"/>
      <w:lang w:eastAsia="en-US"/>
    </w:rPr>
  </w:style>
  <w:style w:type="paragraph" w:customStyle="1" w:styleId="D2F8283CFB3246898E61C038214C01FB10">
    <w:name w:val="D2F8283CFB3246898E61C038214C01FB10"/>
    <w:rsid w:val="006F7914"/>
    <w:rPr>
      <w:rFonts w:eastAsiaTheme="minorHAnsi"/>
      <w:lang w:eastAsia="en-US"/>
    </w:rPr>
  </w:style>
  <w:style w:type="paragraph" w:customStyle="1" w:styleId="62451487810C4FA2BFE59C06A08771BF10">
    <w:name w:val="62451487810C4FA2BFE59C06A08771BF10"/>
    <w:rsid w:val="006F7914"/>
    <w:rPr>
      <w:rFonts w:eastAsiaTheme="minorHAnsi"/>
      <w:lang w:eastAsia="en-US"/>
    </w:rPr>
  </w:style>
  <w:style w:type="paragraph" w:customStyle="1" w:styleId="3F9AA89953A94D62861C10EAA25CC54D2">
    <w:name w:val="3F9AA89953A94D62861C10EAA25CC54D2"/>
    <w:rsid w:val="006F7914"/>
    <w:rPr>
      <w:rFonts w:eastAsiaTheme="minorHAnsi"/>
      <w:lang w:eastAsia="en-US"/>
    </w:rPr>
  </w:style>
  <w:style w:type="paragraph" w:customStyle="1" w:styleId="5509604185464583AF2B78309CB8742610">
    <w:name w:val="5509604185464583AF2B78309CB8742610"/>
    <w:rsid w:val="006F7914"/>
    <w:rPr>
      <w:rFonts w:eastAsiaTheme="minorHAnsi"/>
      <w:lang w:eastAsia="en-US"/>
    </w:rPr>
  </w:style>
  <w:style w:type="paragraph" w:customStyle="1" w:styleId="F048CE44D87342E7972F0D489B7DA7F410">
    <w:name w:val="F048CE44D87342E7972F0D489B7DA7F410"/>
    <w:rsid w:val="006F7914"/>
    <w:rPr>
      <w:rFonts w:eastAsiaTheme="minorHAnsi"/>
      <w:lang w:eastAsia="en-US"/>
    </w:rPr>
  </w:style>
  <w:style w:type="paragraph" w:customStyle="1" w:styleId="CA4D23899CD1412FB167EC622736E1A01">
    <w:name w:val="CA4D23899CD1412FB167EC622736E1A01"/>
    <w:rsid w:val="006F7914"/>
    <w:rPr>
      <w:rFonts w:eastAsiaTheme="minorHAnsi"/>
      <w:lang w:eastAsia="en-US"/>
    </w:rPr>
  </w:style>
  <w:style w:type="paragraph" w:customStyle="1" w:styleId="80C6AFE653DB4B04BF60E667F9660E0D10">
    <w:name w:val="80C6AFE653DB4B04BF60E667F9660E0D10"/>
    <w:rsid w:val="006F7914"/>
    <w:rPr>
      <w:rFonts w:eastAsiaTheme="minorHAnsi"/>
      <w:lang w:eastAsia="en-US"/>
    </w:rPr>
  </w:style>
  <w:style w:type="paragraph" w:customStyle="1" w:styleId="EE526E202008480EA6E421832A22A4838">
    <w:name w:val="EE526E202008480EA6E421832A22A4838"/>
    <w:rsid w:val="006F7914"/>
    <w:rPr>
      <w:rFonts w:eastAsiaTheme="minorHAnsi"/>
      <w:lang w:eastAsia="en-US"/>
    </w:rPr>
  </w:style>
  <w:style w:type="paragraph" w:customStyle="1" w:styleId="C1158CDFA58B428E97A730190E11574D8">
    <w:name w:val="C1158CDFA58B428E97A730190E11574D8"/>
    <w:rsid w:val="006F7914"/>
    <w:rPr>
      <w:rFonts w:eastAsiaTheme="minorHAnsi"/>
      <w:lang w:eastAsia="en-US"/>
    </w:rPr>
  </w:style>
  <w:style w:type="paragraph" w:customStyle="1" w:styleId="A00F8EC6B8C94F6A84537E303F2427308">
    <w:name w:val="A00F8EC6B8C94F6A84537E303F2427308"/>
    <w:rsid w:val="006F7914"/>
    <w:rPr>
      <w:rFonts w:eastAsiaTheme="minorHAnsi"/>
      <w:lang w:eastAsia="en-US"/>
    </w:rPr>
  </w:style>
  <w:style w:type="paragraph" w:customStyle="1" w:styleId="59AA97A4DF824A2D932822EA04E0118A8">
    <w:name w:val="59AA97A4DF824A2D932822EA04E0118A8"/>
    <w:rsid w:val="006F7914"/>
    <w:rPr>
      <w:rFonts w:eastAsiaTheme="minorHAnsi"/>
      <w:lang w:eastAsia="en-US"/>
    </w:rPr>
  </w:style>
  <w:style w:type="paragraph" w:customStyle="1" w:styleId="1ACBD89D008241B18C0AE6F818411F519">
    <w:name w:val="1ACBD89D008241B18C0AE6F818411F519"/>
    <w:rsid w:val="006F7914"/>
    <w:pPr>
      <w:spacing w:after="0" w:line="240" w:lineRule="auto"/>
    </w:pPr>
    <w:rPr>
      <w:rFonts w:eastAsiaTheme="minorHAnsi"/>
      <w:lang w:eastAsia="en-US"/>
    </w:rPr>
  </w:style>
  <w:style w:type="paragraph" w:customStyle="1" w:styleId="6E5806BA160942B3A37EF009B520C1B77">
    <w:name w:val="6E5806BA160942B3A37EF009B520C1B77"/>
    <w:rsid w:val="006F7914"/>
    <w:rPr>
      <w:rFonts w:eastAsiaTheme="minorHAnsi"/>
      <w:lang w:eastAsia="en-US"/>
    </w:rPr>
  </w:style>
  <w:style w:type="paragraph" w:customStyle="1" w:styleId="63078F43E6FD438DB30ECA6645469305">
    <w:name w:val="63078F43E6FD438DB30ECA6645469305"/>
    <w:rsid w:val="006F7914"/>
  </w:style>
  <w:style w:type="paragraph" w:customStyle="1" w:styleId="22E8FA652E194EB2A3B75C3C9F6949F67">
    <w:name w:val="22E8FA652E194EB2A3B75C3C9F6949F67"/>
    <w:rsid w:val="006F7914"/>
    <w:rPr>
      <w:rFonts w:eastAsiaTheme="minorHAnsi"/>
      <w:lang w:eastAsia="en-US"/>
    </w:rPr>
  </w:style>
  <w:style w:type="paragraph" w:customStyle="1" w:styleId="E28301CA26324CC3BA902AE576176A9A11">
    <w:name w:val="E28301CA26324CC3BA902AE576176A9A11"/>
    <w:rsid w:val="006F7914"/>
    <w:rPr>
      <w:rFonts w:eastAsiaTheme="minorHAnsi"/>
      <w:lang w:eastAsia="en-US"/>
    </w:rPr>
  </w:style>
  <w:style w:type="paragraph" w:customStyle="1" w:styleId="904C00B02C564738A4CB0B44B39C868211">
    <w:name w:val="904C00B02C564738A4CB0B44B39C868211"/>
    <w:rsid w:val="006F7914"/>
    <w:rPr>
      <w:rFonts w:eastAsiaTheme="minorHAnsi"/>
      <w:lang w:eastAsia="en-US"/>
    </w:rPr>
  </w:style>
  <w:style w:type="paragraph" w:customStyle="1" w:styleId="561E592344614C1FB88305043FF3DEFA11">
    <w:name w:val="561E592344614C1FB88305043FF3DEFA11"/>
    <w:rsid w:val="006F7914"/>
    <w:rPr>
      <w:rFonts w:eastAsiaTheme="minorHAnsi"/>
      <w:lang w:eastAsia="en-US"/>
    </w:rPr>
  </w:style>
  <w:style w:type="paragraph" w:customStyle="1" w:styleId="FBEDBD0A8D924C80859DA6B8CFE875D811">
    <w:name w:val="FBEDBD0A8D924C80859DA6B8CFE875D811"/>
    <w:rsid w:val="006F7914"/>
    <w:rPr>
      <w:rFonts w:eastAsiaTheme="minorHAnsi"/>
      <w:lang w:eastAsia="en-US"/>
    </w:rPr>
  </w:style>
  <w:style w:type="paragraph" w:customStyle="1" w:styleId="D2F8283CFB3246898E61C038214C01FB11">
    <w:name w:val="D2F8283CFB3246898E61C038214C01FB11"/>
    <w:rsid w:val="006F7914"/>
    <w:rPr>
      <w:rFonts w:eastAsiaTheme="minorHAnsi"/>
      <w:lang w:eastAsia="en-US"/>
    </w:rPr>
  </w:style>
  <w:style w:type="paragraph" w:customStyle="1" w:styleId="62451487810C4FA2BFE59C06A08771BF11">
    <w:name w:val="62451487810C4FA2BFE59C06A08771BF11"/>
    <w:rsid w:val="006F7914"/>
    <w:rPr>
      <w:rFonts w:eastAsiaTheme="minorHAnsi"/>
      <w:lang w:eastAsia="en-US"/>
    </w:rPr>
  </w:style>
  <w:style w:type="paragraph" w:customStyle="1" w:styleId="3F9AA89953A94D62861C10EAA25CC54D3">
    <w:name w:val="3F9AA89953A94D62861C10EAA25CC54D3"/>
    <w:rsid w:val="006F7914"/>
    <w:rPr>
      <w:rFonts w:eastAsiaTheme="minorHAnsi"/>
      <w:lang w:eastAsia="en-US"/>
    </w:rPr>
  </w:style>
  <w:style w:type="paragraph" w:customStyle="1" w:styleId="5509604185464583AF2B78309CB8742611">
    <w:name w:val="5509604185464583AF2B78309CB8742611"/>
    <w:rsid w:val="006F7914"/>
    <w:rPr>
      <w:rFonts w:eastAsiaTheme="minorHAnsi"/>
      <w:lang w:eastAsia="en-US"/>
    </w:rPr>
  </w:style>
  <w:style w:type="paragraph" w:customStyle="1" w:styleId="F048CE44D87342E7972F0D489B7DA7F411">
    <w:name w:val="F048CE44D87342E7972F0D489B7DA7F411"/>
    <w:rsid w:val="006F7914"/>
    <w:rPr>
      <w:rFonts w:eastAsiaTheme="minorHAnsi"/>
      <w:lang w:eastAsia="en-US"/>
    </w:rPr>
  </w:style>
  <w:style w:type="paragraph" w:customStyle="1" w:styleId="63078F43E6FD438DB30ECA66454693051">
    <w:name w:val="63078F43E6FD438DB30ECA66454693051"/>
    <w:rsid w:val="006F7914"/>
    <w:rPr>
      <w:rFonts w:eastAsiaTheme="minorHAnsi"/>
      <w:lang w:eastAsia="en-US"/>
    </w:rPr>
  </w:style>
  <w:style w:type="paragraph" w:customStyle="1" w:styleId="80C6AFE653DB4B04BF60E667F9660E0D11">
    <w:name w:val="80C6AFE653DB4B04BF60E667F9660E0D11"/>
    <w:rsid w:val="006F7914"/>
    <w:rPr>
      <w:rFonts w:eastAsiaTheme="minorHAnsi"/>
      <w:lang w:eastAsia="en-US"/>
    </w:rPr>
  </w:style>
  <w:style w:type="paragraph" w:customStyle="1" w:styleId="EE526E202008480EA6E421832A22A4839">
    <w:name w:val="EE526E202008480EA6E421832A22A4839"/>
    <w:rsid w:val="006F7914"/>
    <w:rPr>
      <w:rFonts w:eastAsiaTheme="minorHAnsi"/>
      <w:lang w:eastAsia="en-US"/>
    </w:rPr>
  </w:style>
  <w:style w:type="paragraph" w:customStyle="1" w:styleId="C1158CDFA58B428E97A730190E11574D9">
    <w:name w:val="C1158CDFA58B428E97A730190E11574D9"/>
    <w:rsid w:val="006F7914"/>
    <w:rPr>
      <w:rFonts w:eastAsiaTheme="minorHAnsi"/>
      <w:lang w:eastAsia="en-US"/>
    </w:rPr>
  </w:style>
  <w:style w:type="paragraph" w:customStyle="1" w:styleId="A00F8EC6B8C94F6A84537E303F2427309">
    <w:name w:val="A00F8EC6B8C94F6A84537E303F2427309"/>
    <w:rsid w:val="006F7914"/>
    <w:rPr>
      <w:rFonts w:eastAsiaTheme="minorHAnsi"/>
      <w:lang w:eastAsia="en-US"/>
    </w:rPr>
  </w:style>
  <w:style w:type="paragraph" w:customStyle="1" w:styleId="59AA97A4DF824A2D932822EA04E0118A9">
    <w:name w:val="59AA97A4DF824A2D932822EA04E0118A9"/>
    <w:rsid w:val="006F7914"/>
    <w:rPr>
      <w:rFonts w:eastAsiaTheme="minorHAnsi"/>
      <w:lang w:eastAsia="en-US"/>
    </w:rPr>
  </w:style>
  <w:style w:type="paragraph" w:customStyle="1" w:styleId="1ACBD89D008241B18C0AE6F818411F5110">
    <w:name w:val="1ACBD89D008241B18C0AE6F818411F5110"/>
    <w:rsid w:val="006F7914"/>
    <w:pPr>
      <w:spacing w:after="0" w:line="240" w:lineRule="auto"/>
    </w:pPr>
    <w:rPr>
      <w:rFonts w:eastAsiaTheme="minorHAnsi"/>
      <w:lang w:eastAsia="en-US"/>
    </w:rPr>
  </w:style>
  <w:style w:type="paragraph" w:customStyle="1" w:styleId="6E5806BA160942B3A37EF009B520C1B78">
    <w:name w:val="6E5806BA160942B3A37EF009B520C1B78"/>
    <w:rsid w:val="006F7914"/>
    <w:rPr>
      <w:rFonts w:eastAsiaTheme="minorHAnsi"/>
      <w:lang w:eastAsia="en-US"/>
    </w:rPr>
  </w:style>
  <w:style w:type="paragraph" w:customStyle="1" w:styleId="CDF5A82F5726414BA8C65C9619B33ED3">
    <w:name w:val="CDF5A82F5726414BA8C65C9619B33ED3"/>
    <w:rsid w:val="006F7914"/>
  </w:style>
  <w:style w:type="paragraph" w:customStyle="1" w:styleId="22E8FA652E194EB2A3B75C3C9F6949F68">
    <w:name w:val="22E8FA652E194EB2A3B75C3C9F6949F68"/>
    <w:rsid w:val="006F7914"/>
    <w:rPr>
      <w:rFonts w:eastAsiaTheme="minorHAnsi"/>
      <w:lang w:eastAsia="en-US"/>
    </w:rPr>
  </w:style>
  <w:style w:type="paragraph" w:customStyle="1" w:styleId="E28301CA26324CC3BA902AE576176A9A12">
    <w:name w:val="E28301CA26324CC3BA902AE576176A9A12"/>
    <w:rsid w:val="006F7914"/>
    <w:rPr>
      <w:rFonts w:eastAsiaTheme="minorHAnsi"/>
      <w:lang w:eastAsia="en-US"/>
    </w:rPr>
  </w:style>
  <w:style w:type="paragraph" w:customStyle="1" w:styleId="904C00B02C564738A4CB0B44B39C868212">
    <w:name w:val="904C00B02C564738A4CB0B44B39C868212"/>
    <w:rsid w:val="006F7914"/>
    <w:rPr>
      <w:rFonts w:eastAsiaTheme="minorHAnsi"/>
      <w:lang w:eastAsia="en-US"/>
    </w:rPr>
  </w:style>
  <w:style w:type="paragraph" w:customStyle="1" w:styleId="561E592344614C1FB88305043FF3DEFA12">
    <w:name w:val="561E592344614C1FB88305043FF3DEFA12"/>
    <w:rsid w:val="006F7914"/>
    <w:rPr>
      <w:rFonts w:eastAsiaTheme="minorHAnsi"/>
      <w:lang w:eastAsia="en-US"/>
    </w:rPr>
  </w:style>
  <w:style w:type="paragraph" w:customStyle="1" w:styleId="FBEDBD0A8D924C80859DA6B8CFE875D812">
    <w:name w:val="FBEDBD0A8D924C80859DA6B8CFE875D812"/>
    <w:rsid w:val="006F7914"/>
    <w:rPr>
      <w:rFonts w:eastAsiaTheme="minorHAnsi"/>
      <w:lang w:eastAsia="en-US"/>
    </w:rPr>
  </w:style>
  <w:style w:type="paragraph" w:customStyle="1" w:styleId="D2F8283CFB3246898E61C038214C01FB12">
    <w:name w:val="D2F8283CFB3246898E61C038214C01FB12"/>
    <w:rsid w:val="006F7914"/>
    <w:rPr>
      <w:rFonts w:eastAsiaTheme="minorHAnsi"/>
      <w:lang w:eastAsia="en-US"/>
    </w:rPr>
  </w:style>
  <w:style w:type="paragraph" w:customStyle="1" w:styleId="62451487810C4FA2BFE59C06A08771BF12">
    <w:name w:val="62451487810C4FA2BFE59C06A08771BF12"/>
    <w:rsid w:val="006F7914"/>
    <w:rPr>
      <w:rFonts w:eastAsiaTheme="minorHAnsi"/>
      <w:lang w:eastAsia="en-US"/>
    </w:rPr>
  </w:style>
  <w:style w:type="paragraph" w:customStyle="1" w:styleId="3F9AA89953A94D62861C10EAA25CC54D4">
    <w:name w:val="3F9AA89953A94D62861C10EAA25CC54D4"/>
    <w:rsid w:val="006F7914"/>
    <w:rPr>
      <w:rFonts w:eastAsiaTheme="minorHAnsi"/>
      <w:lang w:eastAsia="en-US"/>
    </w:rPr>
  </w:style>
  <w:style w:type="paragraph" w:customStyle="1" w:styleId="5509604185464583AF2B78309CB8742612">
    <w:name w:val="5509604185464583AF2B78309CB8742612"/>
    <w:rsid w:val="006F7914"/>
    <w:rPr>
      <w:rFonts w:eastAsiaTheme="minorHAnsi"/>
      <w:lang w:eastAsia="en-US"/>
    </w:rPr>
  </w:style>
  <w:style w:type="paragraph" w:customStyle="1" w:styleId="F048CE44D87342E7972F0D489B7DA7F412">
    <w:name w:val="F048CE44D87342E7972F0D489B7DA7F412"/>
    <w:rsid w:val="006F7914"/>
    <w:rPr>
      <w:rFonts w:eastAsiaTheme="minorHAnsi"/>
      <w:lang w:eastAsia="en-US"/>
    </w:rPr>
  </w:style>
  <w:style w:type="paragraph" w:customStyle="1" w:styleId="CDF5A82F5726414BA8C65C9619B33ED31">
    <w:name w:val="CDF5A82F5726414BA8C65C9619B33ED31"/>
    <w:rsid w:val="006F7914"/>
    <w:rPr>
      <w:rFonts w:eastAsiaTheme="minorHAnsi"/>
      <w:lang w:eastAsia="en-US"/>
    </w:rPr>
  </w:style>
  <w:style w:type="paragraph" w:customStyle="1" w:styleId="80C6AFE653DB4B04BF60E667F9660E0D12">
    <w:name w:val="80C6AFE653DB4B04BF60E667F9660E0D12"/>
    <w:rsid w:val="006F7914"/>
    <w:rPr>
      <w:rFonts w:eastAsiaTheme="minorHAnsi"/>
      <w:lang w:eastAsia="en-US"/>
    </w:rPr>
  </w:style>
  <w:style w:type="paragraph" w:customStyle="1" w:styleId="EE526E202008480EA6E421832A22A48310">
    <w:name w:val="EE526E202008480EA6E421832A22A48310"/>
    <w:rsid w:val="006F7914"/>
    <w:rPr>
      <w:rFonts w:eastAsiaTheme="minorHAnsi"/>
      <w:lang w:eastAsia="en-US"/>
    </w:rPr>
  </w:style>
  <w:style w:type="paragraph" w:customStyle="1" w:styleId="C1158CDFA58B428E97A730190E11574D10">
    <w:name w:val="C1158CDFA58B428E97A730190E11574D10"/>
    <w:rsid w:val="006F7914"/>
    <w:rPr>
      <w:rFonts w:eastAsiaTheme="minorHAnsi"/>
      <w:lang w:eastAsia="en-US"/>
    </w:rPr>
  </w:style>
  <w:style w:type="paragraph" w:customStyle="1" w:styleId="A00F8EC6B8C94F6A84537E303F24273010">
    <w:name w:val="A00F8EC6B8C94F6A84537E303F24273010"/>
    <w:rsid w:val="006F7914"/>
    <w:rPr>
      <w:rFonts w:eastAsiaTheme="minorHAnsi"/>
      <w:lang w:eastAsia="en-US"/>
    </w:rPr>
  </w:style>
  <w:style w:type="paragraph" w:customStyle="1" w:styleId="59AA97A4DF824A2D932822EA04E0118A10">
    <w:name w:val="59AA97A4DF824A2D932822EA04E0118A10"/>
    <w:rsid w:val="006F7914"/>
    <w:rPr>
      <w:rFonts w:eastAsiaTheme="minorHAnsi"/>
      <w:lang w:eastAsia="en-US"/>
    </w:rPr>
  </w:style>
  <w:style w:type="paragraph" w:customStyle="1" w:styleId="1ACBD89D008241B18C0AE6F818411F5111">
    <w:name w:val="1ACBD89D008241B18C0AE6F818411F5111"/>
    <w:rsid w:val="006F7914"/>
    <w:pPr>
      <w:spacing w:after="0" w:line="240" w:lineRule="auto"/>
    </w:pPr>
    <w:rPr>
      <w:rFonts w:eastAsiaTheme="minorHAnsi"/>
      <w:lang w:eastAsia="en-US"/>
    </w:rPr>
  </w:style>
  <w:style w:type="paragraph" w:customStyle="1" w:styleId="6E5806BA160942B3A37EF009B520C1B79">
    <w:name w:val="6E5806BA160942B3A37EF009B520C1B79"/>
    <w:rsid w:val="006F7914"/>
    <w:rPr>
      <w:rFonts w:eastAsiaTheme="minorHAnsi"/>
      <w:lang w:eastAsia="en-US"/>
    </w:rPr>
  </w:style>
  <w:style w:type="paragraph" w:customStyle="1" w:styleId="22E8FA652E194EB2A3B75C3C9F6949F69">
    <w:name w:val="22E8FA652E194EB2A3B75C3C9F6949F69"/>
    <w:rsid w:val="006F7914"/>
    <w:rPr>
      <w:rFonts w:eastAsiaTheme="minorHAnsi"/>
      <w:lang w:eastAsia="en-US"/>
    </w:rPr>
  </w:style>
  <w:style w:type="paragraph" w:customStyle="1" w:styleId="E28301CA26324CC3BA902AE576176A9A13">
    <w:name w:val="E28301CA26324CC3BA902AE576176A9A13"/>
    <w:rsid w:val="006F7914"/>
    <w:rPr>
      <w:rFonts w:eastAsiaTheme="minorHAnsi"/>
      <w:lang w:eastAsia="en-US"/>
    </w:rPr>
  </w:style>
  <w:style w:type="paragraph" w:customStyle="1" w:styleId="904C00B02C564738A4CB0B44B39C868213">
    <w:name w:val="904C00B02C564738A4CB0B44B39C868213"/>
    <w:rsid w:val="006F7914"/>
    <w:rPr>
      <w:rFonts w:eastAsiaTheme="minorHAnsi"/>
      <w:lang w:eastAsia="en-US"/>
    </w:rPr>
  </w:style>
  <w:style w:type="paragraph" w:customStyle="1" w:styleId="561E592344614C1FB88305043FF3DEFA13">
    <w:name w:val="561E592344614C1FB88305043FF3DEFA13"/>
    <w:rsid w:val="006F7914"/>
    <w:rPr>
      <w:rFonts w:eastAsiaTheme="minorHAnsi"/>
      <w:lang w:eastAsia="en-US"/>
    </w:rPr>
  </w:style>
  <w:style w:type="paragraph" w:customStyle="1" w:styleId="FBEDBD0A8D924C80859DA6B8CFE875D813">
    <w:name w:val="FBEDBD0A8D924C80859DA6B8CFE875D813"/>
    <w:rsid w:val="006F7914"/>
    <w:rPr>
      <w:rFonts w:eastAsiaTheme="minorHAnsi"/>
      <w:lang w:eastAsia="en-US"/>
    </w:rPr>
  </w:style>
  <w:style w:type="paragraph" w:customStyle="1" w:styleId="D2F8283CFB3246898E61C038214C01FB13">
    <w:name w:val="D2F8283CFB3246898E61C038214C01FB13"/>
    <w:rsid w:val="006F7914"/>
    <w:rPr>
      <w:rFonts w:eastAsiaTheme="minorHAnsi"/>
      <w:lang w:eastAsia="en-US"/>
    </w:rPr>
  </w:style>
  <w:style w:type="paragraph" w:customStyle="1" w:styleId="62451487810C4FA2BFE59C06A08771BF13">
    <w:name w:val="62451487810C4FA2BFE59C06A08771BF13"/>
    <w:rsid w:val="006F7914"/>
    <w:rPr>
      <w:rFonts w:eastAsiaTheme="minorHAnsi"/>
      <w:lang w:eastAsia="en-US"/>
    </w:rPr>
  </w:style>
  <w:style w:type="paragraph" w:customStyle="1" w:styleId="3F9AA89953A94D62861C10EAA25CC54D5">
    <w:name w:val="3F9AA89953A94D62861C10EAA25CC54D5"/>
    <w:rsid w:val="006F7914"/>
    <w:rPr>
      <w:rFonts w:eastAsiaTheme="minorHAnsi"/>
      <w:lang w:eastAsia="en-US"/>
    </w:rPr>
  </w:style>
  <w:style w:type="paragraph" w:customStyle="1" w:styleId="5509604185464583AF2B78309CB8742613">
    <w:name w:val="5509604185464583AF2B78309CB8742613"/>
    <w:rsid w:val="006F7914"/>
    <w:rPr>
      <w:rFonts w:eastAsiaTheme="minorHAnsi"/>
      <w:lang w:eastAsia="en-US"/>
    </w:rPr>
  </w:style>
  <w:style w:type="paragraph" w:customStyle="1" w:styleId="F048CE44D87342E7972F0D489B7DA7F413">
    <w:name w:val="F048CE44D87342E7972F0D489B7DA7F413"/>
    <w:rsid w:val="006F7914"/>
    <w:rPr>
      <w:rFonts w:eastAsiaTheme="minorHAnsi"/>
      <w:lang w:eastAsia="en-US"/>
    </w:rPr>
  </w:style>
  <w:style w:type="paragraph" w:customStyle="1" w:styleId="CDF5A82F5726414BA8C65C9619B33ED32">
    <w:name w:val="CDF5A82F5726414BA8C65C9619B33ED32"/>
    <w:rsid w:val="006F7914"/>
    <w:rPr>
      <w:rFonts w:eastAsiaTheme="minorHAnsi"/>
      <w:lang w:eastAsia="en-US"/>
    </w:rPr>
  </w:style>
  <w:style w:type="paragraph" w:customStyle="1" w:styleId="80C6AFE653DB4B04BF60E667F9660E0D13">
    <w:name w:val="80C6AFE653DB4B04BF60E667F9660E0D13"/>
    <w:rsid w:val="006F7914"/>
    <w:rPr>
      <w:rFonts w:eastAsiaTheme="minorHAnsi"/>
      <w:lang w:eastAsia="en-US"/>
    </w:rPr>
  </w:style>
  <w:style w:type="paragraph" w:customStyle="1" w:styleId="EE526E202008480EA6E421832A22A48311">
    <w:name w:val="EE526E202008480EA6E421832A22A48311"/>
    <w:rsid w:val="006F7914"/>
    <w:rPr>
      <w:rFonts w:eastAsiaTheme="minorHAnsi"/>
      <w:lang w:eastAsia="en-US"/>
    </w:rPr>
  </w:style>
  <w:style w:type="paragraph" w:customStyle="1" w:styleId="C1158CDFA58B428E97A730190E11574D11">
    <w:name w:val="C1158CDFA58B428E97A730190E11574D11"/>
    <w:rsid w:val="006F7914"/>
    <w:rPr>
      <w:rFonts w:eastAsiaTheme="minorHAnsi"/>
      <w:lang w:eastAsia="en-US"/>
    </w:rPr>
  </w:style>
  <w:style w:type="paragraph" w:customStyle="1" w:styleId="A00F8EC6B8C94F6A84537E303F24273011">
    <w:name w:val="A00F8EC6B8C94F6A84537E303F24273011"/>
    <w:rsid w:val="006F7914"/>
    <w:rPr>
      <w:rFonts w:eastAsiaTheme="minorHAnsi"/>
      <w:lang w:eastAsia="en-US"/>
    </w:rPr>
  </w:style>
  <w:style w:type="paragraph" w:customStyle="1" w:styleId="59AA97A4DF824A2D932822EA04E0118A11">
    <w:name w:val="59AA97A4DF824A2D932822EA04E0118A11"/>
    <w:rsid w:val="006F7914"/>
    <w:rPr>
      <w:rFonts w:eastAsiaTheme="minorHAnsi"/>
      <w:lang w:eastAsia="en-US"/>
    </w:rPr>
  </w:style>
  <w:style w:type="paragraph" w:customStyle="1" w:styleId="1ACBD89D008241B18C0AE6F818411F5112">
    <w:name w:val="1ACBD89D008241B18C0AE6F818411F5112"/>
    <w:rsid w:val="006F7914"/>
    <w:pPr>
      <w:spacing w:after="0" w:line="240" w:lineRule="auto"/>
    </w:pPr>
    <w:rPr>
      <w:rFonts w:eastAsiaTheme="minorHAnsi"/>
      <w:lang w:eastAsia="en-US"/>
    </w:rPr>
  </w:style>
  <w:style w:type="paragraph" w:customStyle="1" w:styleId="6E5806BA160942B3A37EF009B520C1B710">
    <w:name w:val="6E5806BA160942B3A37EF009B520C1B710"/>
    <w:rsid w:val="006F7914"/>
    <w:rPr>
      <w:rFonts w:eastAsiaTheme="minorHAnsi"/>
      <w:lang w:eastAsia="en-US"/>
    </w:rPr>
  </w:style>
  <w:style w:type="paragraph" w:customStyle="1" w:styleId="DFB67A1461364C3793483E9CE6195A5B">
    <w:name w:val="DFB67A1461364C3793483E9CE6195A5B"/>
    <w:rsid w:val="006F7914"/>
  </w:style>
  <w:style w:type="paragraph" w:customStyle="1" w:styleId="B9FF6643968A41E18ABD35741E0ADB1F">
    <w:name w:val="B9FF6643968A41E18ABD35741E0ADB1F"/>
    <w:rsid w:val="006F7914"/>
  </w:style>
  <w:style w:type="character" w:customStyle="1" w:styleId="Style6">
    <w:name w:val="Style6"/>
    <w:basedOn w:val="Policepardfaut"/>
    <w:uiPriority w:val="1"/>
    <w:rsid w:val="00BC4CD6"/>
    <w:rPr>
      <w:rFonts w:ascii="Arial Gras" w:hAnsi="Arial Gras"/>
      <w:b/>
      <w:caps/>
      <w:smallCaps w:val="0"/>
      <w:strike w:val="0"/>
      <w:dstrike w:val="0"/>
      <w:vanish w:val="0"/>
      <w:sz w:val="20"/>
      <w:vertAlign w:val="baseline"/>
    </w:rPr>
  </w:style>
  <w:style w:type="paragraph" w:customStyle="1" w:styleId="22E8FA652E194EB2A3B75C3C9F6949F610">
    <w:name w:val="22E8FA652E194EB2A3B75C3C9F6949F610"/>
    <w:rsid w:val="006F7914"/>
    <w:rPr>
      <w:rFonts w:eastAsiaTheme="minorHAnsi"/>
      <w:lang w:eastAsia="en-US"/>
    </w:rPr>
  </w:style>
  <w:style w:type="paragraph" w:customStyle="1" w:styleId="E28301CA26324CC3BA902AE576176A9A14">
    <w:name w:val="E28301CA26324CC3BA902AE576176A9A14"/>
    <w:rsid w:val="006F7914"/>
    <w:rPr>
      <w:rFonts w:eastAsiaTheme="minorHAnsi"/>
      <w:lang w:eastAsia="en-US"/>
    </w:rPr>
  </w:style>
  <w:style w:type="paragraph" w:customStyle="1" w:styleId="904C00B02C564738A4CB0B44B39C868214">
    <w:name w:val="904C00B02C564738A4CB0B44B39C868214"/>
    <w:rsid w:val="006F7914"/>
    <w:rPr>
      <w:rFonts w:eastAsiaTheme="minorHAnsi"/>
      <w:lang w:eastAsia="en-US"/>
    </w:rPr>
  </w:style>
  <w:style w:type="paragraph" w:customStyle="1" w:styleId="561E592344614C1FB88305043FF3DEFA14">
    <w:name w:val="561E592344614C1FB88305043FF3DEFA14"/>
    <w:rsid w:val="006F7914"/>
    <w:rPr>
      <w:rFonts w:eastAsiaTheme="minorHAnsi"/>
      <w:lang w:eastAsia="en-US"/>
    </w:rPr>
  </w:style>
  <w:style w:type="paragraph" w:customStyle="1" w:styleId="FBEDBD0A8D924C80859DA6B8CFE875D814">
    <w:name w:val="FBEDBD0A8D924C80859DA6B8CFE875D814"/>
    <w:rsid w:val="006F7914"/>
    <w:rPr>
      <w:rFonts w:eastAsiaTheme="minorHAnsi"/>
      <w:lang w:eastAsia="en-US"/>
    </w:rPr>
  </w:style>
  <w:style w:type="paragraph" w:customStyle="1" w:styleId="D2F8283CFB3246898E61C038214C01FB14">
    <w:name w:val="D2F8283CFB3246898E61C038214C01FB14"/>
    <w:rsid w:val="006F7914"/>
    <w:rPr>
      <w:rFonts w:eastAsiaTheme="minorHAnsi"/>
      <w:lang w:eastAsia="en-US"/>
    </w:rPr>
  </w:style>
  <w:style w:type="paragraph" w:customStyle="1" w:styleId="DFB67A1461364C3793483E9CE6195A5B1">
    <w:name w:val="DFB67A1461364C3793483E9CE6195A5B1"/>
    <w:rsid w:val="006F7914"/>
    <w:rPr>
      <w:rFonts w:eastAsiaTheme="minorHAnsi"/>
      <w:lang w:eastAsia="en-US"/>
    </w:rPr>
  </w:style>
  <w:style w:type="paragraph" w:customStyle="1" w:styleId="B9FF6643968A41E18ABD35741E0ADB1F1">
    <w:name w:val="B9FF6643968A41E18ABD35741E0ADB1F1"/>
    <w:rsid w:val="006F7914"/>
    <w:rPr>
      <w:rFonts w:eastAsiaTheme="minorHAnsi"/>
      <w:lang w:eastAsia="en-US"/>
    </w:rPr>
  </w:style>
  <w:style w:type="paragraph" w:customStyle="1" w:styleId="3F9AA89953A94D62861C10EAA25CC54D6">
    <w:name w:val="3F9AA89953A94D62861C10EAA25CC54D6"/>
    <w:rsid w:val="006F7914"/>
    <w:rPr>
      <w:rFonts w:eastAsiaTheme="minorHAnsi"/>
      <w:lang w:eastAsia="en-US"/>
    </w:rPr>
  </w:style>
  <w:style w:type="paragraph" w:customStyle="1" w:styleId="5509604185464583AF2B78309CB8742614">
    <w:name w:val="5509604185464583AF2B78309CB8742614"/>
    <w:rsid w:val="006F7914"/>
    <w:rPr>
      <w:rFonts w:eastAsiaTheme="minorHAnsi"/>
      <w:lang w:eastAsia="en-US"/>
    </w:rPr>
  </w:style>
  <w:style w:type="paragraph" w:customStyle="1" w:styleId="F048CE44D87342E7972F0D489B7DA7F414">
    <w:name w:val="F048CE44D87342E7972F0D489B7DA7F414"/>
    <w:rsid w:val="006F7914"/>
    <w:rPr>
      <w:rFonts w:eastAsiaTheme="minorHAnsi"/>
      <w:lang w:eastAsia="en-US"/>
    </w:rPr>
  </w:style>
  <w:style w:type="paragraph" w:customStyle="1" w:styleId="CDF5A82F5726414BA8C65C9619B33ED33">
    <w:name w:val="CDF5A82F5726414BA8C65C9619B33ED33"/>
    <w:rsid w:val="006F7914"/>
    <w:rPr>
      <w:rFonts w:eastAsiaTheme="minorHAnsi"/>
      <w:lang w:eastAsia="en-US"/>
    </w:rPr>
  </w:style>
  <w:style w:type="paragraph" w:customStyle="1" w:styleId="80C6AFE653DB4B04BF60E667F9660E0D14">
    <w:name w:val="80C6AFE653DB4B04BF60E667F9660E0D14"/>
    <w:rsid w:val="006F7914"/>
    <w:rPr>
      <w:rFonts w:eastAsiaTheme="minorHAnsi"/>
      <w:lang w:eastAsia="en-US"/>
    </w:rPr>
  </w:style>
  <w:style w:type="paragraph" w:customStyle="1" w:styleId="EE526E202008480EA6E421832A22A48312">
    <w:name w:val="EE526E202008480EA6E421832A22A48312"/>
    <w:rsid w:val="006F7914"/>
    <w:rPr>
      <w:rFonts w:eastAsiaTheme="minorHAnsi"/>
      <w:lang w:eastAsia="en-US"/>
    </w:rPr>
  </w:style>
  <w:style w:type="paragraph" w:customStyle="1" w:styleId="C1158CDFA58B428E97A730190E11574D12">
    <w:name w:val="C1158CDFA58B428E97A730190E11574D12"/>
    <w:rsid w:val="006F7914"/>
    <w:rPr>
      <w:rFonts w:eastAsiaTheme="minorHAnsi"/>
      <w:lang w:eastAsia="en-US"/>
    </w:rPr>
  </w:style>
  <w:style w:type="paragraph" w:customStyle="1" w:styleId="A00F8EC6B8C94F6A84537E303F24273012">
    <w:name w:val="A00F8EC6B8C94F6A84537E303F24273012"/>
    <w:rsid w:val="006F7914"/>
    <w:rPr>
      <w:rFonts w:eastAsiaTheme="minorHAnsi"/>
      <w:lang w:eastAsia="en-US"/>
    </w:rPr>
  </w:style>
  <w:style w:type="paragraph" w:customStyle="1" w:styleId="59AA97A4DF824A2D932822EA04E0118A12">
    <w:name w:val="59AA97A4DF824A2D932822EA04E0118A12"/>
    <w:rsid w:val="006F7914"/>
    <w:rPr>
      <w:rFonts w:eastAsiaTheme="minorHAnsi"/>
      <w:lang w:eastAsia="en-US"/>
    </w:rPr>
  </w:style>
  <w:style w:type="paragraph" w:customStyle="1" w:styleId="1ACBD89D008241B18C0AE6F818411F5113">
    <w:name w:val="1ACBD89D008241B18C0AE6F818411F5113"/>
    <w:rsid w:val="006F7914"/>
    <w:pPr>
      <w:spacing w:after="0" w:line="240" w:lineRule="auto"/>
    </w:pPr>
    <w:rPr>
      <w:rFonts w:eastAsiaTheme="minorHAnsi"/>
      <w:lang w:eastAsia="en-US"/>
    </w:rPr>
  </w:style>
  <w:style w:type="paragraph" w:customStyle="1" w:styleId="6E5806BA160942B3A37EF009B520C1B711">
    <w:name w:val="6E5806BA160942B3A37EF009B520C1B711"/>
    <w:rsid w:val="006F7914"/>
    <w:rPr>
      <w:rFonts w:eastAsiaTheme="minorHAnsi"/>
      <w:lang w:eastAsia="en-US"/>
    </w:rPr>
  </w:style>
  <w:style w:type="paragraph" w:customStyle="1" w:styleId="22E8FA652E194EB2A3B75C3C9F6949F611">
    <w:name w:val="22E8FA652E194EB2A3B75C3C9F6949F611"/>
    <w:rsid w:val="006F7914"/>
    <w:rPr>
      <w:rFonts w:eastAsiaTheme="minorHAnsi"/>
      <w:lang w:eastAsia="en-US"/>
    </w:rPr>
  </w:style>
  <w:style w:type="paragraph" w:customStyle="1" w:styleId="E28301CA26324CC3BA902AE576176A9A15">
    <w:name w:val="E28301CA26324CC3BA902AE576176A9A15"/>
    <w:rsid w:val="006F7914"/>
    <w:rPr>
      <w:rFonts w:eastAsiaTheme="minorHAnsi"/>
      <w:lang w:eastAsia="en-US"/>
    </w:rPr>
  </w:style>
  <w:style w:type="paragraph" w:customStyle="1" w:styleId="904C00B02C564738A4CB0B44B39C868215">
    <w:name w:val="904C00B02C564738A4CB0B44B39C868215"/>
    <w:rsid w:val="006F7914"/>
    <w:rPr>
      <w:rFonts w:eastAsiaTheme="minorHAnsi"/>
      <w:lang w:eastAsia="en-US"/>
    </w:rPr>
  </w:style>
  <w:style w:type="paragraph" w:customStyle="1" w:styleId="561E592344614C1FB88305043FF3DEFA15">
    <w:name w:val="561E592344614C1FB88305043FF3DEFA15"/>
    <w:rsid w:val="006F7914"/>
    <w:rPr>
      <w:rFonts w:eastAsiaTheme="minorHAnsi"/>
      <w:lang w:eastAsia="en-US"/>
    </w:rPr>
  </w:style>
  <w:style w:type="paragraph" w:customStyle="1" w:styleId="FBEDBD0A8D924C80859DA6B8CFE875D815">
    <w:name w:val="FBEDBD0A8D924C80859DA6B8CFE875D815"/>
    <w:rsid w:val="006F7914"/>
    <w:rPr>
      <w:rFonts w:eastAsiaTheme="minorHAnsi"/>
      <w:lang w:eastAsia="en-US"/>
    </w:rPr>
  </w:style>
  <w:style w:type="paragraph" w:customStyle="1" w:styleId="D2F8283CFB3246898E61C038214C01FB15">
    <w:name w:val="D2F8283CFB3246898E61C038214C01FB15"/>
    <w:rsid w:val="006F7914"/>
    <w:rPr>
      <w:rFonts w:eastAsiaTheme="minorHAnsi"/>
      <w:lang w:eastAsia="en-US"/>
    </w:rPr>
  </w:style>
  <w:style w:type="paragraph" w:customStyle="1" w:styleId="DFB67A1461364C3793483E9CE6195A5B2">
    <w:name w:val="DFB67A1461364C3793483E9CE6195A5B2"/>
    <w:rsid w:val="006F7914"/>
    <w:rPr>
      <w:rFonts w:eastAsiaTheme="minorHAnsi"/>
      <w:lang w:eastAsia="en-US"/>
    </w:rPr>
  </w:style>
  <w:style w:type="paragraph" w:customStyle="1" w:styleId="B9FF6643968A41E18ABD35741E0ADB1F2">
    <w:name w:val="B9FF6643968A41E18ABD35741E0ADB1F2"/>
    <w:rsid w:val="006F7914"/>
    <w:rPr>
      <w:rFonts w:eastAsiaTheme="minorHAnsi"/>
      <w:lang w:eastAsia="en-US"/>
    </w:rPr>
  </w:style>
  <w:style w:type="paragraph" w:customStyle="1" w:styleId="3F9AA89953A94D62861C10EAA25CC54D7">
    <w:name w:val="3F9AA89953A94D62861C10EAA25CC54D7"/>
    <w:rsid w:val="006F7914"/>
    <w:rPr>
      <w:rFonts w:eastAsiaTheme="minorHAnsi"/>
      <w:lang w:eastAsia="en-US"/>
    </w:rPr>
  </w:style>
  <w:style w:type="paragraph" w:customStyle="1" w:styleId="5509604185464583AF2B78309CB8742615">
    <w:name w:val="5509604185464583AF2B78309CB8742615"/>
    <w:rsid w:val="006F7914"/>
    <w:rPr>
      <w:rFonts w:eastAsiaTheme="minorHAnsi"/>
      <w:lang w:eastAsia="en-US"/>
    </w:rPr>
  </w:style>
  <w:style w:type="paragraph" w:customStyle="1" w:styleId="F048CE44D87342E7972F0D489B7DA7F415">
    <w:name w:val="F048CE44D87342E7972F0D489B7DA7F415"/>
    <w:rsid w:val="006F7914"/>
    <w:rPr>
      <w:rFonts w:eastAsiaTheme="minorHAnsi"/>
      <w:lang w:eastAsia="en-US"/>
    </w:rPr>
  </w:style>
  <w:style w:type="paragraph" w:customStyle="1" w:styleId="CDF5A82F5726414BA8C65C9619B33ED34">
    <w:name w:val="CDF5A82F5726414BA8C65C9619B33ED34"/>
    <w:rsid w:val="006F7914"/>
    <w:rPr>
      <w:rFonts w:eastAsiaTheme="minorHAnsi"/>
      <w:lang w:eastAsia="en-US"/>
    </w:rPr>
  </w:style>
  <w:style w:type="paragraph" w:customStyle="1" w:styleId="80C6AFE653DB4B04BF60E667F9660E0D15">
    <w:name w:val="80C6AFE653DB4B04BF60E667F9660E0D15"/>
    <w:rsid w:val="006F7914"/>
    <w:rPr>
      <w:rFonts w:eastAsiaTheme="minorHAnsi"/>
      <w:lang w:eastAsia="en-US"/>
    </w:rPr>
  </w:style>
  <w:style w:type="paragraph" w:customStyle="1" w:styleId="EE526E202008480EA6E421832A22A48313">
    <w:name w:val="EE526E202008480EA6E421832A22A48313"/>
    <w:rsid w:val="006F7914"/>
    <w:rPr>
      <w:rFonts w:eastAsiaTheme="minorHAnsi"/>
      <w:lang w:eastAsia="en-US"/>
    </w:rPr>
  </w:style>
  <w:style w:type="paragraph" w:customStyle="1" w:styleId="C1158CDFA58B428E97A730190E11574D13">
    <w:name w:val="C1158CDFA58B428E97A730190E11574D13"/>
    <w:rsid w:val="006F7914"/>
    <w:rPr>
      <w:rFonts w:eastAsiaTheme="minorHAnsi"/>
      <w:lang w:eastAsia="en-US"/>
    </w:rPr>
  </w:style>
  <w:style w:type="paragraph" w:customStyle="1" w:styleId="A00F8EC6B8C94F6A84537E303F24273013">
    <w:name w:val="A00F8EC6B8C94F6A84537E303F24273013"/>
    <w:rsid w:val="006F7914"/>
    <w:rPr>
      <w:rFonts w:eastAsiaTheme="minorHAnsi"/>
      <w:lang w:eastAsia="en-US"/>
    </w:rPr>
  </w:style>
  <w:style w:type="paragraph" w:customStyle="1" w:styleId="59AA97A4DF824A2D932822EA04E0118A13">
    <w:name w:val="59AA97A4DF824A2D932822EA04E0118A13"/>
    <w:rsid w:val="006F7914"/>
    <w:rPr>
      <w:rFonts w:eastAsiaTheme="minorHAnsi"/>
      <w:lang w:eastAsia="en-US"/>
    </w:rPr>
  </w:style>
  <w:style w:type="paragraph" w:customStyle="1" w:styleId="1ACBD89D008241B18C0AE6F818411F5114">
    <w:name w:val="1ACBD89D008241B18C0AE6F818411F5114"/>
    <w:rsid w:val="006F7914"/>
    <w:pPr>
      <w:spacing w:after="0" w:line="240" w:lineRule="auto"/>
    </w:pPr>
    <w:rPr>
      <w:rFonts w:eastAsiaTheme="minorHAnsi"/>
      <w:lang w:eastAsia="en-US"/>
    </w:rPr>
  </w:style>
  <w:style w:type="paragraph" w:customStyle="1" w:styleId="6E5806BA160942B3A37EF009B520C1B712">
    <w:name w:val="6E5806BA160942B3A37EF009B520C1B712"/>
    <w:rsid w:val="006F7914"/>
    <w:rPr>
      <w:rFonts w:eastAsiaTheme="minorHAnsi"/>
      <w:lang w:eastAsia="en-US"/>
    </w:rPr>
  </w:style>
  <w:style w:type="paragraph" w:customStyle="1" w:styleId="22E8FA652E194EB2A3B75C3C9F6949F612">
    <w:name w:val="22E8FA652E194EB2A3B75C3C9F6949F612"/>
    <w:rsid w:val="006F7914"/>
    <w:rPr>
      <w:rFonts w:eastAsiaTheme="minorHAnsi"/>
      <w:lang w:eastAsia="en-US"/>
    </w:rPr>
  </w:style>
  <w:style w:type="paragraph" w:customStyle="1" w:styleId="E28301CA26324CC3BA902AE576176A9A16">
    <w:name w:val="E28301CA26324CC3BA902AE576176A9A16"/>
    <w:rsid w:val="006F7914"/>
    <w:rPr>
      <w:rFonts w:eastAsiaTheme="minorHAnsi"/>
      <w:lang w:eastAsia="en-US"/>
    </w:rPr>
  </w:style>
  <w:style w:type="paragraph" w:customStyle="1" w:styleId="904C00B02C564738A4CB0B44B39C868216">
    <w:name w:val="904C00B02C564738A4CB0B44B39C868216"/>
    <w:rsid w:val="006F7914"/>
    <w:rPr>
      <w:rFonts w:eastAsiaTheme="minorHAnsi"/>
      <w:lang w:eastAsia="en-US"/>
    </w:rPr>
  </w:style>
  <w:style w:type="paragraph" w:customStyle="1" w:styleId="561E592344614C1FB88305043FF3DEFA16">
    <w:name w:val="561E592344614C1FB88305043FF3DEFA16"/>
    <w:rsid w:val="006F7914"/>
    <w:rPr>
      <w:rFonts w:eastAsiaTheme="minorHAnsi"/>
      <w:lang w:eastAsia="en-US"/>
    </w:rPr>
  </w:style>
  <w:style w:type="paragraph" w:customStyle="1" w:styleId="FBEDBD0A8D924C80859DA6B8CFE875D816">
    <w:name w:val="FBEDBD0A8D924C80859DA6B8CFE875D816"/>
    <w:rsid w:val="006F7914"/>
    <w:rPr>
      <w:rFonts w:eastAsiaTheme="minorHAnsi"/>
      <w:lang w:eastAsia="en-US"/>
    </w:rPr>
  </w:style>
  <w:style w:type="paragraph" w:customStyle="1" w:styleId="D2F8283CFB3246898E61C038214C01FB16">
    <w:name w:val="D2F8283CFB3246898E61C038214C01FB16"/>
    <w:rsid w:val="006F7914"/>
    <w:rPr>
      <w:rFonts w:eastAsiaTheme="minorHAnsi"/>
      <w:lang w:eastAsia="en-US"/>
    </w:rPr>
  </w:style>
  <w:style w:type="paragraph" w:customStyle="1" w:styleId="DFB67A1461364C3793483E9CE6195A5B3">
    <w:name w:val="DFB67A1461364C3793483E9CE6195A5B3"/>
    <w:rsid w:val="006F7914"/>
    <w:rPr>
      <w:rFonts w:eastAsiaTheme="minorHAnsi"/>
      <w:lang w:eastAsia="en-US"/>
    </w:rPr>
  </w:style>
  <w:style w:type="paragraph" w:customStyle="1" w:styleId="B9FF6643968A41E18ABD35741E0ADB1F3">
    <w:name w:val="B9FF6643968A41E18ABD35741E0ADB1F3"/>
    <w:rsid w:val="006F7914"/>
    <w:rPr>
      <w:rFonts w:eastAsiaTheme="minorHAnsi"/>
      <w:lang w:eastAsia="en-US"/>
    </w:rPr>
  </w:style>
  <w:style w:type="paragraph" w:customStyle="1" w:styleId="3F9AA89953A94D62861C10EAA25CC54D8">
    <w:name w:val="3F9AA89953A94D62861C10EAA25CC54D8"/>
    <w:rsid w:val="006F7914"/>
    <w:rPr>
      <w:rFonts w:eastAsiaTheme="minorHAnsi"/>
      <w:lang w:eastAsia="en-US"/>
    </w:rPr>
  </w:style>
  <w:style w:type="paragraph" w:customStyle="1" w:styleId="5509604185464583AF2B78309CB8742616">
    <w:name w:val="5509604185464583AF2B78309CB8742616"/>
    <w:rsid w:val="006F7914"/>
    <w:rPr>
      <w:rFonts w:eastAsiaTheme="minorHAnsi"/>
      <w:lang w:eastAsia="en-US"/>
    </w:rPr>
  </w:style>
  <w:style w:type="paragraph" w:customStyle="1" w:styleId="F048CE44D87342E7972F0D489B7DA7F416">
    <w:name w:val="F048CE44D87342E7972F0D489B7DA7F416"/>
    <w:rsid w:val="006F7914"/>
    <w:rPr>
      <w:rFonts w:eastAsiaTheme="minorHAnsi"/>
      <w:lang w:eastAsia="en-US"/>
    </w:rPr>
  </w:style>
  <w:style w:type="paragraph" w:customStyle="1" w:styleId="CDF5A82F5726414BA8C65C9619B33ED35">
    <w:name w:val="CDF5A82F5726414BA8C65C9619B33ED35"/>
    <w:rsid w:val="006F7914"/>
    <w:rPr>
      <w:rFonts w:eastAsiaTheme="minorHAnsi"/>
      <w:lang w:eastAsia="en-US"/>
    </w:rPr>
  </w:style>
  <w:style w:type="paragraph" w:customStyle="1" w:styleId="80C6AFE653DB4B04BF60E667F9660E0D16">
    <w:name w:val="80C6AFE653DB4B04BF60E667F9660E0D16"/>
    <w:rsid w:val="006F7914"/>
    <w:rPr>
      <w:rFonts w:eastAsiaTheme="minorHAnsi"/>
      <w:lang w:eastAsia="en-US"/>
    </w:rPr>
  </w:style>
  <w:style w:type="paragraph" w:customStyle="1" w:styleId="EE526E202008480EA6E421832A22A48314">
    <w:name w:val="EE526E202008480EA6E421832A22A48314"/>
    <w:rsid w:val="006F7914"/>
    <w:rPr>
      <w:rFonts w:eastAsiaTheme="minorHAnsi"/>
      <w:lang w:eastAsia="en-US"/>
    </w:rPr>
  </w:style>
  <w:style w:type="paragraph" w:customStyle="1" w:styleId="C1158CDFA58B428E97A730190E11574D14">
    <w:name w:val="C1158CDFA58B428E97A730190E11574D14"/>
    <w:rsid w:val="006F7914"/>
    <w:rPr>
      <w:rFonts w:eastAsiaTheme="minorHAnsi"/>
      <w:lang w:eastAsia="en-US"/>
    </w:rPr>
  </w:style>
  <w:style w:type="paragraph" w:customStyle="1" w:styleId="A00F8EC6B8C94F6A84537E303F24273014">
    <w:name w:val="A00F8EC6B8C94F6A84537E303F24273014"/>
    <w:rsid w:val="006F7914"/>
    <w:rPr>
      <w:rFonts w:eastAsiaTheme="minorHAnsi"/>
      <w:lang w:eastAsia="en-US"/>
    </w:rPr>
  </w:style>
  <w:style w:type="paragraph" w:customStyle="1" w:styleId="59AA97A4DF824A2D932822EA04E0118A14">
    <w:name w:val="59AA97A4DF824A2D932822EA04E0118A14"/>
    <w:rsid w:val="006F7914"/>
    <w:rPr>
      <w:rFonts w:eastAsiaTheme="minorHAnsi"/>
      <w:lang w:eastAsia="en-US"/>
    </w:rPr>
  </w:style>
  <w:style w:type="paragraph" w:customStyle="1" w:styleId="1ACBD89D008241B18C0AE6F818411F5115">
    <w:name w:val="1ACBD89D008241B18C0AE6F818411F5115"/>
    <w:rsid w:val="006F7914"/>
    <w:pPr>
      <w:spacing w:after="0" w:line="240" w:lineRule="auto"/>
    </w:pPr>
    <w:rPr>
      <w:rFonts w:eastAsiaTheme="minorHAnsi"/>
      <w:lang w:eastAsia="en-US"/>
    </w:rPr>
  </w:style>
  <w:style w:type="paragraph" w:customStyle="1" w:styleId="6E5806BA160942B3A37EF009B520C1B713">
    <w:name w:val="6E5806BA160942B3A37EF009B520C1B713"/>
    <w:rsid w:val="006F7914"/>
    <w:rPr>
      <w:rFonts w:eastAsiaTheme="minorHAnsi"/>
      <w:lang w:eastAsia="en-US"/>
    </w:rPr>
  </w:style>
  <w:style w:type="paragraph" w:customStyle="1" w:styleId="22E8FA652E194EB2A3B75C3C9F6949F613">
    <w:name w:val="22E8FA652E194EB2A3B75C3C9F6949F613"/>
    <w:rsid w:val="006F7914"/>
    <w:rPr>
      <w:rFonts w:eastAsiaTheme="minorHAnsi"/>
      <w:lang w:eastAsia="en-US"/>
    </w:rPr>
  </w:style>
  <w:style w:type="paragraph" w:customStyle="1" w:styleId="E28301CA26324CC3BA902AE576176A9A17">
    <w:name w:val="E28301CA26324CC3BA902AE576176A9A17"/>
    <w:rsid w:val="006F7914"/>
    <w:rPr>
      <w:rFonts w:eastAsiaTheme="minorHAnsi"/>
      <w:lang w:eastAsia="en-US"/>
    </w:rPr>
  </w:style>
  <w:style w:type="paragraph" w:customStyle="1" w:styleId="904C00B02C564738A4CB0B44B39C868217">
    <w:name w:val="904C00B02C564738A4CB0B44B39C868217"/>
    <w:rsid w:val="006F7914"/>
    <w:rPr>
      <w:rFonts w:eastAsiaTheme="minorHAnsi"/>
      <w:lang w:eastAsia="en-US"/>
    </w:rPr>
  </w:style>
  <w:style w:type="paragraph" w:customStyle="1" w:styleId="561E592344614C1FB88305043FF3DEFA17">
    <w:name w:val="561E592344614C1FB88305043FF3DEFA17"/>
    <w:rsid w:val="006F7914"/>
    <w:rPr>
      <w:rFonts w:eastAsiaTheme="minorHAnsi"/>
      <w:lang w:eastAsia="en-US"/>
    </w:rPr>
  </w:style>
  <w:style w:type="paragraph" w:customStyle="1" w:styleId="FBEDBD0A8D924C80859DA6B8CFE875D817">
    <w:name w:val="FBEDBD0A8D924C80859DA6B8CFE875D817"/>
    <w:rsid w:val="006F7914"/>
    <w:rPr>
      <w:rFonts w:eastAsiaTheme="minorHAnsi"/>
      <w:lang w:eastAsia="en-US"/>
    </w:rPr>
  </w:style>
  <w:style w:type="paragraph" w:customStyle="1" w:styleId="D2F8283CFB3246898E61C038214C01FB17">
    <w:name w:val="D2F8283CFB3246898E61C038214C01FB17"/>
    <w:rsid w:val="006F7914"/>
    <w:rPr>
      <w:rFonts w:eastAsiaTheme="minorHAnsi"/>
      <w:lang w:eastAsia="en-US"/>
    </w:rPr>
  </w:style>
  <w:style w:type="paragraph" w:customStyle="1" w:styleId="DFB67A1461364C3793483E9CE6195A5B4">
    <w:name w:val="DFB67A1461364C3793483E9CE6195A5B4"/>
    <w:rsid w:val="006F7914"/>
    <w:rPr>
      <w:rFonts w:eastAsiaTheme="minorHAnsi"/>
      <w:lang w:eastAsia="en-US"/>
    </w:rPr>
  </w:style>
  <w:style w:type="paragraph" w:customStyle="1" w:styleId="B9FF6643968A41E18ABD35741E0ADB1F4">
    <w:name w:val="B9FF6643968A41E18ABD35741E0ADB1F4"/>
    <w:rsid w:val="006F7914"/>
    <w:rPr>
      <w:rFonts w:eastAsiaTheme="minorHAnsi"/>
      <w:lang w:eastAsia="en-US"/>
    </w:rPr>
  </w:style>
  <w:style w:type="paragraph" w:customStyle="1" w:styleId="3F9AA89953A94D62861C10EAA25CC54D9">
    <w:name w:val="3F9AA89953A94D62861C10EAA25CC54D9"/>
    <w:rsid w:val="006F7914"/>
    <w:rPr>
      <w:rFonts w:eastAsiaTheme="minorHAnsi"/>
      <w:lang w:eastAsia="en-US"/>
    </w:rPr>
  </w:style>
  <w:style w:type="paragraph" w:customStyle="1" w:styleId="5509604185464583AF2B78309CB8742617">
    <w:name w:val="5509604185464583AF2B78309CB8742617"/>
    <w:rsid w:val="006F7914"/>
    <w:rPr>
      <w:rFonts w:eastAsiaTheme="minorHAnsi"/>
      <w:lang w:eastAsia="en-US"/>
    </w:rPr>
  </w:style>
  <w:style w:type="paragraph" w:customStyle="1" w:styleId="F048CE44D87342E7972F0D489B7DA7F417">
    <w:name w:val="F048CE44D87342E7972F0D489B7DA7F417"/>
    <w:rsid w:val="006F7914"/>
    <w:rPr>
      <w:rFonts w:eastAsiaTheme="minorHAnsi"/>
      <w:lang w:eastAsia="en-US"/>
    </w:rPr>
  </w:style>
  <w:style w:type="paragraph" w:customStyle="1" w:styleId="CDF5A82F5726414BA8C65C9619B33ED36">
    <w:name w:val="CDF5A82F5726414BA8C65C9619B33ED36"/>
    <w:rsid w:val="006F7914"/>
    <w:rPr>
      <w:rFonts w:eastAsiaTheme="minorHAnsi"/>
      <w:lang w:eastAsia="en-US"/>
    </w:rPr>
  </w:style>
  <w:style w:type="paragraph" w:customStyle="1" w:styleId="80C6AFE653DB4B04BF60E667F9660E0D17">
    <w:name w:val="80C6AFE653DB4B04BF60E667F9660E0D17"/>
    <w:rsid w:val="006F7914"/>
    <w:rPr>
      <w:rFonts w:eastAsiaTheme="minorHAnsi"/>
      <w:lang w:eastAsia="en-US"/>
    </w:rPr>
  </w:style>
  <w:style w:type="paragraph" w:customStyle="1" w:styleId="EE526E202008480EA6E421832A22A48315">
    <w:name w:val="EE526E202008480EA6E421832A22A48315"/>
    <w:rsid w:val="006F7914"/>
    <w:rPr>
      <w:rFonts w:eastAsiaTheme="minorHAnsi"/>
      <w:lang w:eastAsia="en-US"/>
    </w:rPr>
  </w:style>
  <w:style w:type="paragraph" w:customStyle="1" w:styleId="C1158CDFA58B428E97A730190E11574D15">
    <w:name w:val="C1158CDFA58B428E97A730190E11574D15"/>
    <w:rsid w:val="006F7914"/>
    <w:rPr>
      <w:rFonts w:eastAsiaTheme="minorHAnsi"/>
      <w:lang w:eastAsia="en-US"/>
    </w:rPr>
  </w:style>
  <w:style w:type="paragraph" w:customStyle="1" w:styleId="A00F8EC6B8C94F6A84537E303F24273015">
    <w:name w:val="A00F8EC6B8C94F6A84537E303F24273015"/>
    <w:rsid w:val="006F7914"/>
    <w:rPr>
      <w:rFonts w:eastAsiaTheme="minorHAnsi"/>
      <w:lang w:eastAsia="en-US"/>
    </w:rPr>
  </w:style>
  <w:style w:type="paragraph" w:customStyle="1" w:styleId="59AA97A4DF824A2D932822EA04E0118A15">
    <w:name w:val="59AA97A4DF824A2D932822EA04E0118A15"/>
    <w:rsid w:val="006F7914"/>
    <w:rPr>
      <w:rFonts w:eastAsiaTheme="minorHAnsi"/>
      <w:lang w:eastAsia="en-US"/>
    </w:rPr>
  </w:style>
  <w:style w:type="paragraph" w:customStyle="1" w:styleId="1ACBD89D008241B18C0AE6F818411F5116">
    <w:name w:val="1ACBD89D008241B18C0AE6F818411F5116"/>
    <w:rsid w:val="006F7914"/>
    <w:pPr>
      <w:spacing w:after="0" w:line="240" w:lineRule="auto"/>
    </w:pPr>
    <w:rPr>
      <w:rFonts w:eastAsiaTheme="minorHAnsi"/>
      <w:lang w:eastAsia="en-US"/>
    </w:rPr>
  </w:style>
  <w:style w:type="paragraph" w:customStyle="1" w:styleId="6E5806BA160942B3A37EF009B520C1B714">
    <w:name w:val="6E5806BA160942B3A37EF009B520C1B714"/>
    <w:rsid w:val="006F7914"/>
    <w:rPr>
      <w:rFonts w:eastAsiaTheme="minorHAnsi"/>
      <w:lang w:eastAsia="en-US"/>
    </w:rPr>
  </w:style>
  <w:style w:type="paragraph" w:customStyle="1" w:styleId="22E8FA652E194EB2A3B75C3C9F6949F614">
    <w:name w:val="22E8FA652E194EB2A3B75C3C9F6949F614"/>
    <w:rsid w:val="006F7914"/>
    <w:rPr>
      <w:rFonts w:eastAsiaTheme="minorHAnsi"/>
      <w:lang w:eastAsia="en-US"/>
    </w:rPr>
  </w:style>
  <w:style w:type="paragraph" w:customStyle="1" w:styleId="E28301CA26324CC3BA902AE576176A9A18">
    <w:name w:val="E28301CA26324CC3BA902AE576176A9A18"/>
    <w:rsid w:val="006F7914"/>
    <w:rPr>
      <w:rFonts w:eastAsiaTheme="minorHAnsi"/>
      <w:lang w:eastAsia="en-US"/>
    </w:rPr>
  </w:style>
  <w:style w:type="paragraph" w:customStyle="1" w:styleId="904C00B02C564738A4CB0B44B39C868218">
    <w:name w:val="904C00B02C564738A4CB0B44B39C868218"/>
    <w:rsid w:val="006F7914"/>
    <w:rPr>
      <w:rFonts w:eastAsiaTheme="minorHAnsi"/>
      <w:lang w:eastAsia="en-US"/>
    </w:rPr>
  </w:style>
  <w:style w:type="paragraph" w:customStyle="1" w:styleId="561E592344614C1FB88305043FF3DEFA18">
    <w:name w:val="561E592344614C1FB88305043FF3DEFA18"/>
    <w:rsid w:val="006F7914"/>
    <w:rPr>
      <w:rFonts w:eastAsiaTheme="minorHAnsi"/>
      <w:lang w:eastAsia="en-US"/>
    </w:rPr>
  </w:style>
  <w:style w:type="paragraph" w:customStyle="1" w:styleId="FBEDBD0A8D924C80859DA6B8CFE875D818">
    <w:name w:val="FBEDBD0A8D924C80859DA6B8CFE875D818"/>
    <w:rsid w:val="006F7914"/>
    <w:rPr>
      <w:rFonts w:eastAsiaTheme="minorHAnsi"/>
      <w:lang w:eastAsia="en-US"/>
    </w:rPr>
  </w:style>
  <w:style w:type="paragraph" w:customStyle="1" w:styleId="D2F8283CFB3246898E61C038214C01FB18">
    <w:name w:val="D2F8283CFB3246898E61C038214C01FB18"/>
    <w:rsid w:val="006F7914"/>
    <w:rPr>
      <w:rFonts w:eastAsiaTheme="minorHAnsi"/>
      <w:lang w:eastAsia="en-US"/>
    </w:rPr>
  </w:style>
  <w:style w:type="paragraph" w:customStyle="1" w:styleId="DFB67A1461364C3793483E9CE6195A5B5">
    <w:name w:val="DFB67A1461364C3793483E9CE6195A5B5"/>
    <w:rsid w:val="006F7914"/>
    <w:rPr>
      <w:rFonts w:eastAsiaTheme="minorHAnsi"/>
      <w:lang w:eastAsia="en-US"/>
    </w:rPr>
  </w:style>
  <w:style w:type="paragraph" w:customStyle="1" w:styleId="B9FF6643968A41E18ABD35741E0ADB1F5">
    <w:name w:val="B9FF6643968A41E18ABD35741E0ADB1F5"/>
    <w:rsid w:val="006F7914"/>
    <w:rPr>
      <w:rFonts w:eastAsiaTheme="minorHAnsi"/>
      <w:lang w:eastAsia="en-US"/>
    </w:rPr>
  </w:style>
  <w:style w:type="paragraph" w:customStyle="1" w:styleId="3F9AA89953A94D62861C10EAA25CC54D10">
    <w:name w:val="3F9AA89953A94D62861C10EAA25CC54D10"/>
    <w:rsid w:val="006F7914"/>
    <w:rPr>
      <w:rFonts w:eastAsiaTheme="minorHAnsi"/>
      <w:lang w:eastAsia="en-US"/>
    </w:rPr>
  </w:style>
  <w:style w:type="paragraph" w:customStyle="1" w:styleId="5509604185464583AF2B78309CB8742618">
    <w:name w:val="5509604185464583AF2B78309CB8742618"/>
    <w:rsid w:val="006F7914"/>
    <w:rPr>
      <w:rFonts w:eastAsiaTheme="minorHAnsi"/>
      <w:lang w:eastAsia="en-US"/>
    </w:rPr>
  </w:style>
  <w:style w:type="paragraph" w:customStyle="1" w:styleId="F048CE44D87342E7972F0D489B7DA7F418">
    <w:name w:val="F048CE44D87342E7972F0D489B7DA7F418"/>
    <w:rsid w:val="006F7914"/>
    <w:rPr>
      <w:rFonts w:eastAsiaTheme="minorHAnsi"/>
      <w:lang w:eastAsia="en-US"/>
    </w:rPr>
  </w:style>
  <w:style w:type="paragraph" w:customStyle="1" w:styleId="CDF5A82F5726414BA8C65C9619B33ED37">
    <w:name w:val="CDF5A82F5726414BA8C65C9619B33ED37"/>
    <w:rsid w:val="006F7914"/>
    <w:rPr>
      <w:rFonts w:eastAsiaTheme="minorHAnsi"/>
      <w:lang w:eastAsia="en-US"/>
    </w:rPr>
  </w:style>
  <w:style w:type="paragraph" w:customStyle="1" w:styleId="80C6AFE653DB4B04BF60E667F9660E0D18">
    <w:name w:val="80C6AFE653DB4B04BF60E667F9660E0D18"/>
    <w:rsid w:val="006F7914"/>
    <w:rPr>
      <w:rFonts w:eastAsiaTheme="minorHAnsi"/>
      <w:lang w:eastAsia="en-US"/>
    </w:rPr>
  </w:style>
  <w:style w:type="paragraph" w:customStyle="1" w:styleId="EE526E202008480EA6E421832A22A48316">
    <w:name w:val="EE526E202008480EA6E421832A22A48316"/>
    <w:rsid w:val="006F7914"/>
    <w:rPr>
      <w:rFonts w:eastAsiaTheme="minorHAnsi"/>
      <w:lang w:eastAsia="en-US"/>
    </w:rPr>
  </w:style>
  <w:style w:type="paragraph" w:customStyle="1" w:styleId="C1158CDFA58B428E97A730190E11574D16">
    <w:name w:val="C1158CDFA58B428E97A730190E11574D16"/>
    <w:rsid w:val="006F7914"/>
    <w:rPr>
      <w:rFonts w:eastAsiaTheme="minorHAnsi"/>
      <w:lang w:eastAsia="en-US"/>
    </w:rPr>
  </w:style>
  <w:style w:type="paragraph" w:customStyle="1" w:styleId="A00F8EC6B8C94F6A84537E303F24273016">
    <w:name w:val="A00F8EC6B8C94F6A84537E303F24273016"/>
    <w:rsid w:val="006F7914"/>
    <w:rPr>
      <w:rFonts w:eastAsiaTheme="minorHAnsi"/>
      <w:lang w:eastAsia="en-US"/>
    </w:rPr>
  </w:style>
  <w:style w:type="paragraph" w:customStyle="1" w:styleId="59AA97A4DF824A2D932822EA04E0118A16">
    <w:name w:val="59AA97A4DF824A2D932822EA04E0118A16"/>
    <w:rsid w:val="006F7914"/>
    <w:rPr>
      <w:rFonts w:eastAsiaTheme="minorHAnsi"/>
      <w:lang w:eastAsia="en-US"/>
    </w:rPr>
  </w:style>
  <w:style w:type="paragraph" w:customStyle="1" w:styleId="1ACBD89D008241B18C0AE6F818411F5117">
    <w:name w:val="1ACBD89D008241B18C0AE6F818411F5117"/>
    <w:rsid w:val="006F7914"/>
    <w:pPr>
      <w:spacing w:after="0" w:line="240" w:lineRule="auto"/>
    </w:pPr>
    <w:rPr>
      <w:rFonts w:eastAsiaTheme="minorHAnsi"/>
      <w:lang w:eastAsia="en-US"/>
    </w:rPr>
  </w:style>
  <w:style w:type="paragraph" w:customStyle="1" w:styleId="6E5806BA160942B3A37EF009B520C1B715">
    <w:name w:val="6E5806BA160942B3A37EF009B520C1B715"/>
    <w:rsid w:val="006F7914"/>
    <w:rPr>
      <w:rFonts w:eastAsiaTheme="minorHAnsi"/>
      <w:lang w:eastAsia="en-US"/>
    </w:rPr>
  </w:style>
  <w:style w:type="paragraph" w:customStyle="1" w:styleId="22E8FA652E194EB2A3B75C3C9F6949F615">
    <w:name w:val="22E8FA652E194EB2A3B75C3C9F6949F615"/>
    <w:rsid w:val="006F7914"/>
    <w:rPr>
      <w:rFonts w:eastAsiaTheme="minorHAnsi"/>
      <w:lang w:eastAsia="en-US"/>
    </w:rPr>
  </w:style>
  <w:style w:type="paragraph" w:customStyle="1" w:styleId="E28301CA26324CC3BA902AE576176A9A19">
    <w:name w:val="E28301CA26324CC3BA902AE576176A9A19"/>
    <w:rsid w:val="006F7914"/>
    <w:rPr>
      <w:rFonts w:eastAsiaTheme="minorHAnsi"/>
      <w:lang w:eastAsia="en-US"/>
    </w:rPr>
  </w:style>
  <w:style w:type="paragraph" w:customStyle="1" w:styleId="904C00B02C564738A4CB0B44B39C868219">
    <w:name w:val="904C00B02C564738A4CB0B44B39C868219"/>
    <w:rsid w:val="006F7914"/>
    <w:rPr>
      <w:rFonts w:eastAsiaTheme="minorHAnsi"/>
      <w:lang w:eastAsia="en-US"/>
    </w:rPr>
  </w:style>
  <w:style w:type="paragraph" w:customStyle="1" w:styleId="561E592344614C1FB88305043FF3DEFA19">
    <w:name w:val="561E592344614C1FB88305043FF3DEFA19"/>
    <w:rsid w:val="006F7914"/>
    <w:rPr>
      <w:rFonts w:eastAsiaTheme="minorHAnsi"/>
      <w:lang w:eastAsia="en-US"/>
    </w:rPr>
  </w:style>
  <w:style w:type="paragraph" w:customStyle="1" w:styleId="FBEDBD0A8D924C80859DA6B8CFE875D819">
    <w:name w:val="FBEDBD0A8D924C80859DA6B8CFE875D819"/>
    <w:rsid w:val="006F7914"/>
    <w:rPr>
      <w:rFonts w:eastAsiaTheme="minorHAnsi"/>
      <w:lang w:eastAsia="en-US"/>
    </w:rPr>
  </w:style>
  <w:style w:type="paragraph" w:customStyle="1" w:styleId="D2F8283CFB3246898E61C038214C01FB19">
    <w:name w:val="D2F8283CFB3246898E61C038214C01FB19"/>
    <w:rsid w:val="006F7914"/>
    <w:rPr>
      <w:rFonts w:eastAsiaTheme="minorHAnsi"/>
      <w:lang w:eastAsia="en-US"/>
    </w:rPr>
  </w:style>
  <w:style w:type="paragraph" w:customStyle="1" w:styleId="DFB67A1461364C3793483E9CE6195A5B6">
    <w:name w:val="DFB67A1461364C3793483E9CE6195A5B6"/>
    <w:rsid w:val="006F7914"/>
    <w:rPr>
      <w:rFonts w:eastAsiaTheme="minorHAnsi"/>
      <w:lang w:eastAsia="en-US"/>
    </w:rPr>
  </w:style>
  <w:style w:type="paragraph" w:customStyle="1" w:styleId="B9FF6643968A41E18ABD35741E0ADB1F6">
    <w:name w:val="B9FF6643968A41E18ABD35741E0ADB1F6"/>
    <w:rsid w:val="006F7914"/>
    <w:rPr>
      <w:rFonts w:eastAsiaTheme="minorHAnsi"/>
      <w:lang w:eastAsia="en-US"/>
    </w:rPr>
  </w:style>
  <w:style w:type="paragraph" w:customStyle="1" w:styleId="3F9AA89953A94D62861C10EAA25CC54D11">
    <w:name w:val="3F9AA89953A94D62861C10EAA25CC54D11"/>
    <w:rsid w:val="006F7914"/>
    <w:rPr>
      <w:rFonts w:eastAsiaTheme="minorHAnsi"/>
      <w:lang w:eastAsia="en-US"/>
    </w:rPr>
  </w:style>
  <w:style w:type="paragraph" w:customStyle="1" w:styleId="5509604185464583AF2B78309CB8742619">
    <w:name w:val="5509604185464583AF2B78309CB8742619"/>
    <w:rsid w:val="006F7914"/>
    <w:rPr>
      <w:rFonts w:eastAsiaTheme="minorHAnsi"/>
      <w:lang w:eastAsia="en-US"/>
    </w:rPr>
  </w:style>
  <w:style w:type="paragraph" w:customStyle="1" w:styleId="F048CE44D87342E7972F0D489B7DA7F419">
    <w:name w:val="F048CE44D87342E7972F0D489B7DA7F419"/>
    <w:rsid w:val="006F7914"/>
    <w:rPr>
      <w:rFonts w:eastAsiaTheme="minorHAnsi"/>
      <w:lang w:eastAsia="en-US"/>
    </w:rPr>
  </w:style>
  <w:style w:type="paragraph" w:customStyle="1" w:styleId="CDF5A82F5726414BA8C65C9619B33ED38">
    <w:name w:val="CDF5A82F5726414BA8C65C9619B33ED38"/>
    <w:rsid w:val="006F7914"/>
    <w:rPr>
      <w:rFonts w:eastAsiaTheme="minorHAnsi"/>
      <w:lang w:eastAsia="en-US"/>
    </w:rPr>
  </w:style>
  <w:style w:type="paragraph" w:customStyle="1" w:styleId="80C6AFE653DB4B04BF60E667F9660E0D19">
    <w:name w:val="80C6AFE653DB4B04BF60E667F9660E0D19"/>
    <w:rsid w:val="006F7914"/>
    <w:rPr>
      <w:rFonts w:eastAsiaTheme="minorHAnsi"/>
      <w:lang w:eastAsia="en-US"/>
    </w:rPr>
  </w:style>
  <w:style w:type="paragraph" w:customStyle="1" w:styleId="EE526E202008480EA6E421832A22A48317">
    <w:name w:val="EE526E202008480EA6E421832A22A48317"/>
    <w:rsid w:val="006F7914"/>
    <w:rPr>
      <w:rFonts w:eastAsiaTheme="minorHAnsi"/>
      <w:lang w:eastAsia="en-US"/>
    </w:rPr>
  </w:style>
  <w:style w:type="paragraph" w:customStyle="1" w:styleId="C1158CDFA58B428E97A730190E11574D17">
    <w:name w:val="C1158CDFA58B428E97A730190E11574D17"/>
    <w:rsid w:val="006F7914"/>
    <w:rPr>
      <w:rFonts w:eastAsiaTheme="minorHAnsi"/>
      <w:lang w:eastAsia="en-US"/>
    </w:rPr>
  </w:style>
  <w:style w:type="paragraph" w:customStyle="1" w:styleId="A00F8EC6B8C94F6A84537E303F24273017">
    <w:name w:val="A00F8EC6B8C94F6A84537E303F24273017"/>
    <w:rsid w:val="006F7914"/>
    <w:rPr>
      <w:rFonts w:eastAsiaTheme="minorHAnsi"/>
      <w:lang w:eastAsia="en-US"/>
    </w:rPr>
  </w:style>
  <w:style w:type="paragraph" w:customStyle="1" w:styleId="59AA97A4DF824A2D932822EA04E0118A17">
    <w:name w:val="59AA97A4DF824A2D932822EA04E0118A17"/>
    <w:rsid w:val="006F7914"/>
    <w:rPr>
      <w:rFonts w:eastAsiaTheme="minorHAnsi"/>
      <w:lang w:eastAsia="en-US"/>
    </w:rPr>
  </w:style>
  <w:style w:type="paragraph" w:customStyle="1" w:styleId="1ACBD89D008241B18C0AE6F818411F5118">
    <w:name w:val="1ACBD89D008241B18C0AE6F818411F5118"/>
    <w:rsid w:val="006F7914"/>
    <w:pPr>
      <w:spacing w:after="0" w:line="240" w:lineRule="auto"/>
    </w:pPr>
    <w:rPr>
      <w:rFonts w:eastAsiaTheme="minorHAnsi"/>
      <w:lang w:eastAsia="en-US"/>
    </w:rPr>
  </w:style>
  <w:style w:type="paragraph" w:customStyle="1" w:styleId="6E5806BA160942B3A37EF009B520C1B716">
    <w:name w:val="6E5806BA160942B3A37EF009B520C1B716"/>
    <w:rsid w:val="006F7914"/>
    <w:rPr>
      <w:rFonts w:eastAsiaTheme="minorHAnsi"/>
      <w:lang w:eastAsia="en-US"/>
    </w:rPr>
  </w:style>
  <w:style w:type="paragraph" w:customStyle="1" w:styleId="22E8FA652E194EB2A3B75C3C9F6949F616">
    <w:name w:val="22E8FA652E194EB2A3B75C3C9F6949F616"/>
    <w:rsid w:val="006F7914"/>
    <w:rPr>
      <w:rFonts w:eastAsiaTheme="minorHAnsi"/>
      <w:lang w:eastAsia="en-US"/>
    </w:rPr>
  </w:style>
  <w:style w:type="paragraph" w:customStyle="1" w:styleId="E28301CA26324CC3BA902AE576176A9A20">
    <w:name w:val="E28301CA26324CC3BA902AE576176A9A20"/>
    <w:rsid w:val="006F7914"/>
    <w:rPr>
      <w:rFonts w:eastAsiaTheme="minorHAnsi"/>
      <w:lang w:eastAsia="en-US"/>
    </w:rPr>
  </w:style>
  <w:style w:type="paragraph" w:customStyle="1" w:styleId="904C00B02C564738A4CB0B44B39C868220">
    <w:name w:val="904C00B02C564738A4CB0B44B39C868220"/>
    <w:rsid w:val="006F7914"/>
    <w:rPr>
      <w:rFonts w:eastAsiaTheme="minorHAnsi"/>
      <w:lang w:eastAsia="en-US"/>
    </w:rPr>
  </w:style>
  <w:style w:type="paragraph" w:customStyle="1" w:styleId="561E592344614C1FB88305043FF3DEFA20">
    <w:name w:val="561E592344614C1FB88305043FF3DEFA20"/>
    <w:rsid w:val="006F7914"/>
    <w:rPr>
      <w:rFonts w:eastAsiaTheme="minorHAnsi"/>
      <w:lang w:eastAsia="en-US"/>
    </w:rPr>
  </w:style>
  <w:style w:type="paragraph" w:customStyle="1" w:styleId="FBEDBD0A8D924C80859DA6B8CFE875D820">
    <w:name w:val="FBEDBD0A8D924C80859DA6B8CFE875D820"/>
    <w:rsid w:val="006F7914"/>
    <w:rPr>
      <w:rFonts w:eastAsiaTheme="minorHAnsi"/>
      <w:lang w:eastAsia="en-US"/>
    </w:rPr>
  </w:style>
  <w:style w:type="paragraph" w:customStyle="1" w:styleId="D2F8283CFB3246898E61C038214C01FB20">
    <w:name w:val="D2F8283CFB3246898E61C038214C01FB20"/>
    <w:rsid w:val="006F7914"/>
    <w:rPr>
      <w:rFonts w:eastAsiaTheme="minorHAnsi"/>
      <w:lang w:eastAsia="en-US"/>
    </w:rPr>
  </w:style>
  <w:style w:type="paragraph" w:customStyle="1" w:styleId="DFB67A1461364C3793483E9CE6195A5B7">
    <w:name w:val="DFB67A1461364C3793483E9CE6195A5B7"/>
    <w:rsid w:val="006F7914"/>
    <w:rPr>
      <w:rFonts w:eastAsiaTheme="minorHAnsi"/>
      <w:lang w:eastAsia="en-US"/>
    </w:rPr>
  </w:style>
  <w:style w:type="paragraph" w:customStyle="1" w:styleId="B9FF6643968A41E18ABD35741E0ADB1F7">
    <w:name w:val="B9FF6643968A41E18ABD35741E0ADB1F7"/>
    <w:rsid w:val="006F7914"/>
    <w:rPr>
      <w:rFonts w:eastAsiaTheme="minorHAnsi"/>
      <w:lang w:eastAsia="en-US"/>
    </w:rPr>
  </w:style>
  <w:style w:type="paragraph" w:customStyle="1" w:styleId="3F9AA89953A94D62861C10EAA25CC54D12">
    <w:name w:val="3F9AA89953A94D62861C10EAA25CC54D12"/>
    <w:rsid w:val="006F7914"/>
    <w:rPr>
      <w:rFonts w:eastAsiaTheme="minorHAnsi"/>
      <w:lang w:eastAsia="en-US"/>
    </w:rPr>
  </w:style>
  <w:style w:type="paragraph" w:customStyle="1" w:styleId="5509604185464583AF2B78309CB8742620">
    <w:name w:val="5509604185464583AF2B78309CB8742620"/>
    <w:rsid w:val="006F7914"/>
    <w:rPr>
      <w:rFonts w:eastAsiaTheme="minorHAnsi"/>
      <w:lang w:eastAsia="en-US"/>
    </w:rPr>
  </w:style>
  <w:style w:type="paragraph" w:customStyle="1" w:styleId="F048CE44D87342E7972F0D489B7DA7F420">
    <w:name w:val="F048CE44D87342E7972F0D489B7DA7F420"/>
    <w:rsid w:val="006F7914"/>
    <w:rPr>
      <w:rFonts w:eastAsiaTheme="minorHAnsi"/>
      <w:lang w:eastAsia="en-US"/>
    </w:rPr>
  </w:style>
  <w:style w:type="paragraph" w:customStyle="1" w:styleId="CDF5A82F5726414BA8C65C9619B33ED39">
    <w:name w:val="CDF5A82F5726414BA8C65C9619B33ED39"/>
    <w:rsid w:val="006F7914"/>
    <w:rPr>
      <w:rFonts w:eastAsiaTheme="minorHAnsi"/>
      <w:lang w:eastAsia="en-US"/>
    </w:rPr>
  </w:style>
  <w:style w:type="paragraph" w:customStyle="1" w:styleId="80C6AFE653DB4B04BF60E667F9660E0D20">
    <w:name w:val="80C6AFE653DB4B04BF60E667F9660E0D20"/>
    <w:rsid w:val="006F7914"/>
    <w:rPr>
      <w:rFonts w:eastAsiaTheme="minorHAnsi"/>
      <w:lang w:eastAsia="en-US"/>
    </w:rPr>
  </w:style>
  <w:style w:type="paragraph" w:customStyle="1" w:styleId="EE526E202008480EA6E421832A22A48318">
    <w:name w:val="EE526E202008480EA6E421832A22A48318"/>
    <w:rsid w:val="006F7914"/>
    <w:rPr>
      <w:rFonts w:eastAsiaTheme="minorHAnsi"/>
      <w:lang w:eastAsia="en-US"/>
    </w:rPr>
  </w:style>
  <w:style w:type="paragraph" w:customStyle="1" w:styleId="C1158CDFA58B428E97A730190E11574D18">
    <w:name w:val="C1158CDFA58B428E97A730190E11574D18"/>
    <w:rsid w:val="006F7914"/>
    <w:rPr>
      <w:rFonts w:eastAsiaTheme="minorHAnsi"/>
      <w:lang w:eastAsia="en-US"/>
    </w:rPr>
  </w:style>
  <w:style w:type="paragraph" w:customStyle="1" w:styleId="A00F8EC6B8C94F6A84537E303F24273018">
    <w:name w:val="A00F8EC6B8C94F6A84537E303F24273018"/>
    <w:rsid w:val="006F7914"/>
    <w:rPr>
      <w:rFonts w:eastAsiaTheme="minorHAnsi"/>
      <w:lang w:eastAsia="en-US"/>
    </w:rPr>
  </w:style>
  <w:style w:type="paragraph" w:customStyle="1" w:styleId="59AA97A4DF824A2D932822EA04E0118A18">
    <w:name w:val="59AA97A4DF824A2D932822EA04E0118A18"/>
    <w:rsid w:val="006F7914"/>
    <w:rPr>
      <w:rFonts w:eastAsiaTheme="minorHAnsi"/>
      <w:lang w:eastAsia="en-US"/>
    </w:rPr>
  </w:style>
  <w:style w:type="paragraph" w:customStyle="1" w:styleId="1ACBD89D008241B18C0AE6F818411F5119">
    <w:name w:val="1ACBD89D008241B18C0AE6F818411F5119"/>
    <w:rsid w:val="006F7914"/>
    <w:pPr>
      <w:spacing w:after="0" w:line="240" w:lineRule="auto"/>
    </w:pPr>
    <w:rPr>
      <w:rFonts w:eastAsiaTheme="minorHAnsi"/>
      <w:lang w:eastAsia="en-US"/>
    </w:rPr>
  </w:style>
  <w:style w:type="paragraph" w:customStyle="1" w:styleId="6E5806BA160942B3A37EF009B520C1B717">
    <w:name w:val="6E5806BA160942B3A37EF009B520C1B717"/>
    <w:rsid w:val="006F7914"/>
    <w:rPr>
      <w:rFonts w:eastAsiaTheme="minorHAnsi"/>
      <w:lang w:eastAsia="en-US"/>
    </w:rPr>
  </w:style>
  <w:style w:type="paragraph" w:customStyle="1" w:styleId="22E8FA652E194EB2A3B75C3C9F6949F617">
    <w:name w:val="22E8FA652E194EB2A3B75C3C9F6949F617"/>
    <w:rsid w:val="006F7914"/>
    <w:rPr>
      <w:rFonts w:eastAsiaTheme="minorHAnsi"/>
      <w:lang w:eastAsia="en-US"/>
    </w:rPr>
  </w:style>
  <w:style w:type="paragraph" w:customStyle="1" w:styleId="E28301CA26324CC3BA902AE576176A9A21">
    <w:name w:val="E28301CA26324CC3BA902AE576176A9A21"/>
    <w:rsid w:val="006F7914"/>
    <w:rPr>
      <w:rFonts w:eastAsiaTheme="minorHAnsi"/>
      <w:lang w:eastAsia="en-US"/>
    </w:rPr>
  </w:style>
  <w:style w:type="paragraph" w:customStyle="1" w:styleId="904C00B02C564738A4CB0B44B39C868221">
    <w:name w:val="904C00B02C564738A4CB0B44B39C868221"/>
    <w:rsid w:val="006F7914"/>
    <w:rPr>
      <w:rFonts w:eastAsiaTheme="minorHAnsi"/>
      <w:lang w:eastAsia="en-US"/>
    </w:rPr>
  </w:style>
  <w:style w:type="paragraph" w:customStyle="1" w:styleId="561E592344614C1FB88305043FF3DEFA21">
    <w:name w:val="561E592344614C1FB88305043FF3DEFA21"/>
    <w:rsid w:val="006F7914"/>
    <w:rPr>
      <w:rFonts w:eastAsiaTheme="minorHAnsi"/>
      <w:lang w:eastAsia="en-US"/>
    </w:rPr>
  </w:style>
  <w:style w:type="paragraph" w:customStyle="1" w:styleId="FBEDBD0A8D924C80859DA6B8CFE875D821">
    <w:name w:val="FBEDBD0A8D924C80859DA6B8CFE875D821"/>
    <w:rsid w:val="006F7914"/>
    <w:rPr>
      <w:rFonts w:eastAsiaTheme="minorHAnsi"/>
      <w:lang w:eastAsia="en-US"/>
    </w:rPr>
  </w:style>
  <w:style w:type="paragraph" w:customStyle="1" w:styleId="D2F8283CFB3246898E61C038214C01FB21">
    <w:name w:val="D2F8283CFB3246898E61C038214C01FB21"/>
    <w:rsid w:val="006F7914"/>
    <w:rPr>
      <w:rFonts w:eastAsiaTheme="minorHAnsi"/>
      <w:lang w:eastAsia="en-US"/>
    </w:rPr>
  </w:style>
  <w:style w:type="paragraph" w:customStyle="1" w:styleId="DFB67A1461364C3793483E9CE6195A5B8">
    <w:name w:val="DFB67A1461364C3793483E9CE6195A5B8"/>
    <w:rsid w:val="006F7914"/>
    <w:rPr>
      <w:rFonts w:eastAsiaTheme="minorHAnsi"/>
      <w:lang w:eastAsia="en-US"/>
    </w:rPr>
  </w:style>
  <w:style w:type="paragraph" w:customStyle="1" w:styleId="B9FF6643968A41E18ABD35741E0ADB1F8">
    <w:name w:val="B9FF6643968A41E18ABD35741E0ADB1F8"/>
    <w:rsid w:val="006F7914"/>
    <w:rPr>
      <w:rFonts w:eastAsiaTheme="minorHAnsi"/>
      <w:lang w:eastAsia="en-US"/>
    </w:rPr>
  </w:style>
  <w:style w:type="paragraph" w:customStyle="1" w:styleId="3F9AA89953A94D62861C10EAA25CC54D13">
    <w:name w:val="3F9AA89953A94D62861C10EAA25CC54D13"/>
    <w:rsid w:val="006F7914"/>
    <w:rPr>
      <w:rFonts w:eastAsiaTheme="minorHAnsi"/>
      <w:lang w:eastAsia="en-US"/>
    </w:rPr>
  </w:style>
  <w:style w:type="paragraph" w:customStyle="1" w:styleId="5509604185464583AF2B78309CB8742621">
    <w:name w:val="5509604185464583AF2B78309CB8742621"/>
    <w:rsid w:val="006F7914"/>
    <w:rPr>
      <w:rFonts w:eastAsiaTheme="minorHAnsi"/>
      <w:lang w:eastAsia="en-US"/>
    </w:rPr>
  </w:style>
  <w:style w:type="paragraph" w:customStyle="1" w:styleId="F048CE44D87342E7972F0D489B7DA7F421">
    <w:name w:val="F048CE44D87342E7972F0D489B7DA7F421"/>
    <w:rsid w:val="006F7914"/>
    <w:rPr>
      <w:rFonts w:eastAsiaTheme="minorHAnsi"/>
      <w:lang w:eastAsia="en-US"/>
    </w:rPr>
  </w:style>
  <w:style w:type="paragraph" w:customStyle="1" w:styleId="CDF5A82F5726414BA8C65C9619B33ED310">
    <w:name w:val="CDF5A82F5726414BA8C65C9619B33ED310"/>
    <w:rsid w:val="006F7914"/>
    <w:rPr>
      <w:rFonts w:eastAsiaTheme="minorHAnsi"/>
      <w:lang w:eastAsia="en-US"/>
    </w:rPr>
  </w:style>
  <w:style w:type="paragraph" w:customStyle="1" w:styleId="80C6AFE653DB4B04BF60E667F9660E0D21">
    <w:name w:val="80C6AFE653DB4B04BF60E667F9660E0D21"/>
    <w:rsid w:val="006F7914"/>
    <w:rPr>
      <w:rFonts w:eastAsiaTheme="minorHAnsi"/>
      <w:lang w:eastAsia="en-US"/>
    </w:rPr>
  </w:style>
  <w:style w:type="paragraph" w:customStyle="1" w:styleId="EE526E202008480EA6E421832A22A48319">
    <w:name w:val="EE526E202008480EA6E421832A22A48319"/>
    <w:rsid w:val="006F7914"/>
    <w:rPr>
      <w:rFonts w:eastAsiaTheme="minorHAnsi"/>
      <w:lang w:eastAsia="en-US"/>
    </w:rPr>
  </w:style>
  <w:style w:type="paragraph" w:customStyle="1" w:styleId="C1158CDFA58B428E97A730190E11574D19">
    <w:name w:val="C1158CDFA58B428E97A730190E11574D19"/>
    <w:rsid w:val="006F7914"/>
    <w:rPr>
      <w:rFonts w:eastAsiaTheme="minorHAnsi"/>
      <w:lang w:eastAsia="en-US"/>
    </w:rPr>
  </w:style>
  <w:style w:type="paragraph" w:customStyle="1" w:styleId="A00F8EC6B8C94F6A84537E303F24273019">
    <w:name w:val="A00F8EC6B8C94F6A84537E303F24273019"/>
    <w:rsid w:val="006F7914"/>
    <w:rPr>
      <w:rFonts w:eastAsiaTheme="minorHAnsi"/>
      <w:lang w:eastAsia="en-US"/>
    </w:rPr>
  </w:style>
  <w:style w:type="paragraph" w:customStyle="1" w:styleId="59AA97A4DF824A2D932822EA04E0118A19">
    <w:name w:val="59AA97A4DF824A2D932822EA04E0118A19"/>
    <w:rsid w:val="006F7914"/>
    <w:rPr>
      <w:rFonts w:eastAsiaTheme="minorHAnsi"/>
      <w:lang w:eastAsia="en-US"/>
    </w:rPr>
  </w:style>
  <w:style w:type="paragraph" w:customStyle="1" w:styleId="1ACBD89D008241B18C0AE6F818411F5120">
    <w:name w:val="1ACBD89D008241B18C0AE6F818411F5120"/>
    <w:rsid w:val="006F7914"/>
    <w:pPr>
      <w:spacing w:after="0" w:line="240" w:lineRule="auto"/>
    </w:pPr>
    <w:rPr>
      <w:rFonts w:eastAsiaTheme="minorHAnsi"/>
      <w:lang w:eastAsia="en-US"/>
    </w:rPr>
  </w:style>
  <w:style w:type="paragraph" w:customStyle="1" w:styleId="6E5806BA160942B3A37EF009B520C1B718">
    <w:name w:val="6E5806BA160942B3A37EF009B520C1B718"/>
    <w:rsid w:val="006F7914"/>
    <w:rPr>
      <w:rFonts w:eastAsiaTheme="minorHAnsi"/>
      <w:lang w:eastAsia="en-US"/>
    </w:rPr>
  </w:style>
  <w:style w:type="paragraph" w:customStyle="1" w:styleId="22E8FA652E194EB2A3B75C3C9F6949F618">
    <w:name w:val="22E8FA652E194EB2A3B75C3C9F6949F618"/>
    <w:rsid w:val="006F7914"/>
    <w:rPr>
      <w:rFonts w:eastAsiaTheme="minorHAnsi"/>
      <w:lang w:eastAsia="en-US"/>
    </w:rPr>
  </w:style>
  <w:style w:type="paragraph" w:customStyle="1" w:styleId="E28301CA26324CC3BA902AE576176A9A22">
    <w:name w:val="E28301CA26324CC3BA902AE576176A9A22"/>
    <w:rsid w:val="006F7914"/>
    <w:rPr>
      <w:rFonts w:eastAsiaTheme="minorHAnsi"/>
      <w:lang w:eastAsia="en-US"/>
    </w:rPr>
  </w:style>
  <w:style w:type="paragraph" w:customStyle="1" w:styleId="904C00B02C564738A4CB0B44B39C868222">
    <w:name w:val="904C00B02C564738A4CB0B44B39C868222"/>
    <w:rsid w:val="006F7914"/>
    <w:rPr>
      <w:rFonts w:eastAsiaTheme="minorHAnsi"/>
      <w:lang w:eastAsia="en-US"/>
    </w:rPr>
  </w:style>
  <w:style w:type="paragraph" w:customStyle="1" w:styleId="561E592344614C1FB88305043FF3DEFA22">
    <w:name w:val="561E592344614C1FB88305043FF3DEFA22"/>
    <w:rsid w:val="006F7914"/>
    <w:rPr>
      <w:rFonts w:eastAsiaTheme="minorHAnsi"/>
      <w:lang w:eastAsia="en-US"/>
    </w:rPr>
  </w:style>
  <w:style w:type="paragraph" w:customStyle="1" w:styleId="FBEDBD0A8D924C80859DA6B8CFE875D822">
    <w:name w:val="FBEDBD0A8D924C80859DA6B8CFE875D822"/>
    <w:rsid w:val="006F7914"/>
    <w:rPr>
      <w:rFonts w:eastAsiaTheme="minorHAnsi"/>
      <w:lang w:eastAsia="en-US"/>
    </w:rPr>
  </w:style>
  <w:style w:type="paragraph" w:customStyle="1" w:styleId="D2F8283CFB3246898E61C038214C01FB22">
    <w:name w:val="D2F8283CFB3246898E61C038214C01FB22"/>
    <w:rsid w:val="006F7914"/>
    <w:rPr>
      <w:rFonts w:eastAsiaTheme="minorHAnsi"/>
      <w:lang w:eastAsia="en-US"/>
    </w:rPr>
  </w:style>
  <w:style w:type="paragraph" w:customStyle="1" w:styleId="DFB67A1461364C3793483E9CE6195A5B9">
    <w:name w:val="DFB67A1461364C3793483E9CE6195A5B9"/>
    <w:rsid w:val="006F7914"/>
    <w:rPr>
      <w:rFonts w:eastAsiaTheme="minorHAnsi"/>
      <w:lang w:eastAsia="en-US"/>
    </w:rPr>
  </w:style>
  <w:style w:type="paragraph" w:customStyle="1" w:styleId="B9FF6643968A41E18ABD35741E0ADB1F9">
    <w:name w:val="B9FF6643968A41E18ABD35741E0ADB1F9"/>
    <w:rsid w:val="006F7914"/>
    <w:rPr>
      <w:rFonts w:eastAsiaTheme="minorHAnsi"/>
      <w:lang w:eastAsia="en-US"/>
    </w:rPr>
  </w:style>
  <w:style w:type="paragraph" w:customStyle="1" w:styleId="3F9AA89953A94D62861C10EAA25CC54D14">
    <w:name w:val="3F9AA89953A94D62861C10EAA25CC54D14"/>
    <w:rsid w:val="006F7914"/>
    <w:rPr>
      <w:rFonts w:eastAsiaTheme="minorHAnsi"/>
      <w:lang w:eastAsia="en-US"/>
    </w:rPr>
  </w:style>
  <w:style w:type="paragraph" w:customStyle="1" w:styleId="5509604185464583AF2B78309CB8742622">
    <w:name w:val="5509604185464583AF2B78309CB8742622"/>
    <w:rsid w:val="006F7914"/>
    <w:rPr>
      <w:rFonts w:eastAsiaTheme="minorHAnsi"/>
      <w:lang w:eastAsia="en-US"/>
    </w:rPr>
  </w:style>
  <w:style w:type="paragraph" w:customStyle="1" w:styleId="F048CE44D87342E7972F0D489B7DA7F422">
    <w:name w:val="F048CE44D87342E7972F0D489B7DA7F422"/>
    <w:rsid w:val="006F7914"/>
    <w:rPr>
      <w:rFonts w:eastAsiaTheme="minorHAnsi"/>
      <w:lang w:eastAsia="en-US"/>
    </w:rPr>
  </w:style>
  <w:style w:type="paragraph" w:customStyle="1" w:styleId="CDF5A82F5726414BA8C65C9619B33ED311">
    <w:name w:val="CDF5A82F5726414BA8C65C9619B33ED311"/>
    <w:rsid w:val="006F7914"/>
    <w:rPr>
      <w:rFonts w:eastAsiaTheme="minorHAnsi"/>
      <w:lang w:eastAsia="en-US"/>
    </w:rPr>
  </w:style>
  <w:style w:type="paragraph" w:customStyle="1" w:styleId="80C6AFE653DB4B04BF60E667F9660E0D22">
    <w:name w:val="80C6AFE653DB4B04BF60E667F9660E0D22"/>
    <w:rsid w:val="006F7914"/>
    <w:rPr>
      <w:rFonts w:eastAsiaTheme="minorHAnsi"/>
      <w:lang w:eastAsia="en-US"/>
    </w:rPr>
  </w:style>
  <w:style w:type="paragraph" w:customStyle="1" w:styleId="EE526E202008480EA6E421832A22A48320">
    <w:name w:val="EE526E202008480EA6E421832A22A48320"/>
    <w:rsid w:val="006F7914"/>
    <w:rPr>
      <w:rFonts w:eastAsiaTheme="minorHAnsi"/>
      <w:lang w:eastAsia="en-US"/>
    </w:rPr>
  </w:style>
  <w:style w:type="paragraph" w:customStyle="1" w:styleId="C1158CDFA58B428E97A730190E11574D20">
    <w:name w:val="C1158CDFA58B428E97A730190E11574D20"/>
    <w:rsid w:val="006F7914"/>
    <w:rPr>
      <w:rFonts w:eastAsiaTheme="minorHAnsi"/>
      <w:lang w:eastAsia="en-US"/>
    </w:rPr>
  </w:style>
  <w:style w:type="paragraph" w:customStyle="1" w:styleId="A00F8EC6B8C94F6A84537E303F24273020">
    <w:name w:val="A00F8EC6B8C94F6A84537E303F24273020"/>
    <w:rsid w:val="006F7914"/>
    <w:rPr>
      <w:rFonts w:eastAsiaTheme="minorHAnsi"/>
      <w:lang w:eastAsia="en-US"/>
    </w:rPr>
  </w:style>
  <w:style w:type="paragraph" w:customStyle="1" w:styleId="59AA97A4DF824A2D932822EA04E0118A20">
    <w:name w:val="59AA97A4DF824A2D932822EA04E0118A20"/>
    <w:rsid w:val="006F7914"/>
    <w:rPr>
      <w:rFonts w:eastAsiaTheme="minorHAnsi"/>
      <w:lang w:eastAsia="en-US"/>
    </w:rPr>
  </w:style>
  <w:style w:type="paragraph" w:customStyle="1" w:styleId="1ACBD89D008241B18C0AE6F818411F5121">
    <w:name w:val="1ACBD89D008241B18C0AE6F818411F5121"/>
    <w:rsid w:val="006F7914"/>
    <w:pPr>
      <w:spacing w:after="0" w:line="240" w:lineRule="auto"/>
    </w:pPr>
    <w:rPr>
      <w:rFonts w:eastAsiaTheme="minorHAnsi"/>
      <w:lang w:eastAsia="en-US"/>
    </w:rPr>
  </w:style>
  <w:style w:type="paragraph" w:customStyle="1" w:styleId="6E5806BA160942B3A37EF009B520C1B719">
    <w:name w:val="6E5806BA160942B3A37EF009B520C1B719"/>
    <w:rsid w:val="006F7914"/>
    <w:rPr>
      <w:rFonts w:eastAsiaTheme="minorHAnsi"/>
      <w:lang w:eastAsia="en-US"/>
    </w:rPr>
  </w:style>
  <w:style w:type="paragraph" w:customStyle="1" w:styleId="22E8FA652E194EB2A3B75C3C9F6949F619">
    <w:name w:val="22E8FA652E194EB2A3B75C3C9F6949F619"/>
    <w:rsid w:val="006F7914"/>
    <w:rPr>
      <w:rFonts w:eastAsiaTheme="minorHAnsi"/>
      <w:lang w:eastAsia="en-US"/>
    </w:rPr>
  </w:style>
  <w:style w:type="paragraph" w:customStyle="1" w:styleId="E28301CA26324CC3BA902AE576176A9A23">
    <w:name w:val="E28301CA26324CC3BA902AE576176A9A23"/>
    <w:rsid w:val="006F7914"/>
    <w:rPr>
      <w:rFonts w:eastAsiaTheme="minorHAnsi"/>
      <w:lang w:eastAsia="en-US"/>
    </w:rPr>
  </w:style>
  <w:style w:type="paragraph" w:customStyle="1" w:styleId="904C00B02C564738A4CB0B44B39C868223">
    <w:name w:val="904C00B02C564738A4CB0B44B39C868223"/>
    <w:rsid w:val="006F7914"/>
    <w:rPr>
      <w:rFonts w:eastAsiaTheme="minorHAnsi"/>
      <w:lang w:eastAsia="en-US"/>
    </w:rPr>
  </w:style>
  <w:style w:type="paragraph" w:customStyle="1" w:styleId="561E592344614C1FB88305043FF3DEFA23">
    <w:name w:val="561E592344614C1FB88305043FF3DEFA23"/>
    <w:rsid w:val="006F7914"/>
    <w:rPr>
      <w:rFonts w:eastAsiaTheme="minorHAnsi"/>
      <w:lang w:eastAsia="en-US"/>
    </w:rPr>
  </w:style>
  <w:style w:type="paragraph" w:customStyle="1" w:styleId="FBEDBD0A8D924C80859DA6B8CFE875D823">
    <w:name w:val="FBEDBD0A8D924C80859DA6B8CFE875D823"/>
    <w:rsid w:val="006F7914"/>
    <w:rPr>
      <w:rFonts w:eastAsiaTheme="minorHAnsi"/>
      <w:lang w:eastAsia="en-US"/>
    </w:rPr>
  </w:style>
  <w:style w:type="paragraph" w:customStyle="1" w:styleId="D2F8283CFB3246898E61C038214C01FB23">
    <w:name w:val="D2F8283CFB3246898E61C038214C01FB23"/>
    <w:rsid w:val="006F7914"/>
    <w:rPr>
      <w:rFonts w:eastAsiaTheme="minorHAnsi"/>
      <w:lang w:eastAsia="en-US"/>
    </w:rPr>
  </w:style>
  <w:style w:type="paragraph" w:customStyle="1" w:styleId="DFB67A1461364C3793483E9CE6195A5B10">
    <w:name w:val="DFB67A1461364C3793483E9CE6195A5B10"/>
    <w:rsid w:val="006F7914"/>
    <w:rPr>
      <w:rFonts w:eastAsiaTheme="minorHAnsi"/>
      <w:lang w:eastAsia="en-US"/>
    </w:rPr>
  </w:style>
  <w:style w:type="paragraph" w:customStyle="1" w:styleId="B9FF6643968A41E18ABD35741E0ADB1F10">
    <w:name w:val="B9FF6643968A41E18ABD35741E0ADB1F10"/>
    <w:rsid w:val="006F7914"/>
    <w:rPr>
      <w:rFonts w:eastAsiaTheme="minorHAnsi"/>
      <w:lang w:eastAsia="en-US"/>
    </w:rPr>
  </w:style>
  <w:style w:type="paragraph" w:customStyle="1" w:styleId="3F9AA89953A94D62861C10EAA25CC54D15">
    <w:name w:val="3F9AA89953A94D62861C10EAA25CC54D15"/>
    <w:rsid w:val="006F7914"/>
    <w:rPr>
      <w:rFonts w:eastAsiaTheme="minorHAnsi"/>
      <w:lang w:eastAsia="en-US"/>
    </w:rPr>
  </w:style>
  <w:style w:type="paragraph" w:customStyle="1" w:styleId="5509604185464583AF2B78309CB8742623">
    <w:name w:val="5509604185464583AF2B78309CB8742623"/>
    <w:rsid w:val="006F7914"/>
    <w:rPr>
      <w:rFonts w:eastAsiaTheme="minorHAnsi"/>
      <w:lang w:eastAsia="en-US"/>
    </w:rPr>
  </w:style>
  <w:style w:type="paragraph" w:customStyle="1" w:styleId="F048CE44D87342E7972F0D489B7DA7F423">
    <w:name w:val="F048CE44D87342E7972F0D489B7DA7F423"/>
    <w:rsid w:val="006F7914"/>
    <w:rPr>
      <w:rFonts w:eastAsiaTheme="minorHAnsi"/>
      <w:lang w:eastAsia="en-US"/>
    </w:rPr>
  </w:style>
  <w:style w:type="paragraph" w:customStyle="1" w:styleId="CDF5A82F5726414BA8C65C9619B33ED312">
    <w:name w:val="CDF5A82F5726414BA8C65C9619B33ED312"/>
    <w:rsid w:val="006F7914"/>
    <w:rPr>
      <w:rFonts w:eastAsiaTheme="minorHAnsi"/>
      <w:lang w:eastAsia="en-US"/>
    </w:rPr>
  </w:style>
  <w:style w:type="paragraph" w:customStyle="1" w:styleId="80C6AFE653DB4B04BF60E667F9660E0D23">
    <w:name w:val="80C6AFE653DB4B04BF60E667F9660E0D23"/>
    <w:rsid w:val="006F7914"/>
    <w:rPr>
      <w:rFonts w:eastAsiaTheme="minorHAnsi"/>
      <w:lang w:eastAsia="en-US"/>
    </w:rPr>
  </w:style>
  <w:style w:type="paragraph" w:customStyle="1" w:styleId="EE526E202008480EA6E421832A22A48321">
    <w:name w:val="EE526E202008480EA6E421832A22A48321"/>
    <w:rsid w:val="006F7914"/>
    <w:rPr>
      <w:rFonts w:eastAsiaTheme="minorHAnsi"/>
      <w:lang w:eastAsia="en-US"/>
    </w:rPr>
  </w:style>
  <w:style w:type="paragraph" w:customStyle="1" w:styleId="C1158CDFA58B428E97A730190E11574D21">
    <w:name w:val="C1158CDFA58B428E97A730190E11574D21"/>
    <w:rsid w:val="006F7914"/>
    <w:rPr>
      <w:rFonts w:eastAsiaTheme="minorHAnsi"/>
      <w:lang w:eastAsia="en-US"/>
    </w:rPr>
  </w:style>
  <w:style w:type="paragraph" w:customStyle="1" w:styleId="A00F8EC6B8C94F6A84537E303F24273021">
    <w:name w:val="A00F8EC6B8C94F6A84537E303F24273021"/>
    <w:rsid w:val="006F7914"/>
    <w:rPr>
      <w:rFonts w:eastAsiaTheme="minorHAnsi"/>
      <w:lang w:eastAsia="en-US"/>
    </w:rPr>
  </w:style>
  <w:style w:type="paragraph" w:customStyle="1" w:styleId="59AA97A4DF824A2D932822EA04E0118A21">
    <w:name w:val="59AA97A4DF824A2D932822EA04E0118A21"/>
    <w:rsid w:val="006F7914"/>
    <w:rPr>
      <w:rFonts w:eastAsiaTheme="minorHAnsi"/>
      <w:lang w:eastAsia="en-US"/>
    </w:rPr>
  </w:style>
  <w:style w:type="paragraph" w:customStyle="1" w:styleId="1ACBD89D008241B18C0AE6F818411F5122">
    <w:name w:val="1ACBD89D008241B18C0AE6F818411F5122"/>
    <w:rsid w:val="006F7914"/>
    <w:pPr>
      <w:spacing w:after="0" w:line="240" w:lineRule="auto"/>
    </w:pPr>
    <w:rPr>
      <w:rFonts w:eastAsiaTheme="minorHAnsi"/>
      <w:lang w:eastAsia="en-US"/>
    </w:rPr>
  </w:style>
  <w:style w:type="paragraph" w:customStyle="1" w:styleId="6E5806BA160942B3A37EF009B520C1B720">
    <w:name w:val="6E5806BA160942B3A37EF009B520C1B720"/>
    <w:rsid w:val="006F7914"/>
    <w:rPr>
      <w:rFonts w:eastAsiaTheme="minorHAnsi"/>
      <w:lang w:eastAsia="en-US"/>
    </w:rPr>
  </w:style>
  <w:style w:type="paragraph" w:customStyle="1" w:styleId="22E8FA652E194EB2A3B75C3C9F6949F620">
    <w:name w:val="22E8FA652E194EB2A3B75C3C9F6949F620"/>
    <w:rsid w:val="006F7914"/>
    <w:rPr>
      <w:rFonts w:eastAsiaTheme="minorHAnsi"/>
      <w:lang w:eastAsia="en-US"/>
    </w:rPr>
  </w:style>
  <w:style w:type="paragraph" w:customStyle="1" w:styleId="E28301CA26324CC3BA902AE576176A9A24">
    <w:name w:val="E28301CA26324CC3BA902AE576176A9A24"/>
    <w:rsid w:val="006F7914"/>
    <w:rPr>
      <w:rFonts w:eastAsiaTheme="minorHAnsi"/>
      <w:lang w:eastAsia="en-US"/>
    </w:rPr>
  </w:style>
  <w:style w:type="paragraph" w:customStyle="1" w:styleId="904C00B02C564738A4CB0B44B39C868224">
    <w:name w:val="904C00B02C564738A4CB0B44B39C868224"/>
    <w:rsid w:val="006F7914"/>
    <w:rPr>
      <w:rFonts w:eastAsiaTheme="minorHAnsi"/>
      <w:lang w:eastAsia="en-US"/>
    </w:rPr>
  </w:style>
  <w:style w:type="paragraph" w:customStyle="1" w:styleId="561E592344614C1FB88305043FF3DEFA24">
    <w:name w:val="561E592344614C1FB88305043FF3DEFA24"/>
    <w:rsid w:val="006F7914"/>
    <w:rPr>
      <w:rFonts w:eastAsiaTheme="minorHAnsi"/>
      <w:lang w:eastAsia="en-US"/>
    </w:rPr>
  </w:style>
  <w:style w:type="paragraph" w:customStyle="1" w:styleId="FBEDBD0A8D924C80859DA6B8CFE875D824">
    <w:name w:val="FBEDBD0A8D924C80859DA6B8CFE875D824"/>
    <w:rsid w:val="006F7914"/>
    <w:rPr>
      <w:rFonts w:eastAsiaTheme="minorHAnsi"/>
      <w:lang w:eastAsia="en-US"/>
    </w:rPr>
  </w:style>
  <w:style w:type="paragraph" w:customStyle="1" w:styleId="D2F8283CFB3246898E61C038214C01FB24">
    <w:name w:val="D2F8283CFB3246898E61C038214C01FB24"/>
    <w:rsid w:val="006F7914"/>
    <w:rPr>
      <w:rFonts w:eastAsiaTheme="minorHAnsi"/>
      <w:lang w:eastAsia="en-US"/>
    </w:rPr>
  </w:style>
  <w:style w:type="paragraph" w:customStyle="1" w:styleId="DFB67A1461364C3793483E9CE6195A5B11">
    <w:name w:val="DFB67A1461364C3793483E9CE6195A5B11"/>
    <w:rsid w:val="006F7914"/>
    <w:rPr>
      <w:rFonts w:eastAsiaTheme="minorHAnsi"/>
      <w:lang w:eastAsia="en-US"/>
    </w:rPr>
  </w:style>
  <w:style w:type="paragraph" w:customStyle="1" w:styleId="B9FF6643968A41E18ABD35741E0ADB1F11">
    <w:name w:val="B9FF6643968A41E18ABD35741E0ADB1F11"/>
    <w:rsid w:val="006F7914"/>
    <w:rPr>
      <w:rFonts w:eastAsiaTheme="minorHAnsi"/>
      <w:lang w:eastAsia="en-US"/>
    </w:rPr>
  </w:style>
  <w:style w:type="paragraph" w:customStyle="1" w:styleId="3F9AA89953A94D62861C10EAA25CC54D16">
    <w:name w:val="3F9AA89953A94D62861C10EAA25CC54D16"/>
    <w:rsid w:val="006F7914"/>
    <w:rPr>
      <w:rFonts w:eastAsiaTheme="minorHAnsi"/>
      <w:lang w:eastAsia="en-US"/>
    </w:rPr>
  </w:style>
  <w:style w:type="paragraph" w:customStyle="1" w:styleId="5509604185464583AF2B78309CB8742624">
    <w:name w:val="5509604185464583AF2B78309CB8742624"/>
    <w:rsid w:val="006F7914"/>
    <w:rPr>
      <w:rFonts w:eastAsiaTheme="minorHAnsi"/>
      <w:lang w:eastAsia="en-US"/>
    </w:rPr>
  </w:style>
  <w:style w:type="paragraph" w:customStyle="1" w:styleId="F048CE44D87342E7972F0D489B7DA7F424">
    <w:name w:val="F048CE44D87342E7972F0D489B7DA7F424"/>
    <w:rsid w:val="006F7914"/>
    <w:rPr>
      <w:rFonts w:eastAsiaTheme="minorHAnsi"/>
      <w:lang w:eastAsia="en-US"/>
    </w:rPr>
  </w:style>
  <w:style w:type="paragraph" w:customStyle="1" w:styleId="CDF5A82F5726414BA8C65C9619B33ED313">
    <w:name w:val="CDF5A82F5726414BA8C65C9619B33ED313"/>
    <w:rsid w:val="006F7914"/>
    <w:rPr>
      <w:rFonts w:eastAsiaTheme="minorHAnsi"/>
      <w:lang w:eastAsia="en-US"/>
    </w:rPr>
  </w:style>
  <w:style w:type="paragraph" w:customStyle="1" w:styleId="80C6AFE653DB4B04BF60E667F9660E0D24">
    <w:name w:val="80C6AFE653DB4B04BF60E667F9660E0D24"/>
    <w:rsid w:val="006F7914"/>
    <w:rPr>
      <w:rFonts w:eastAsiaTheme="minorHAnsi"/>
      <w:lang w:eastAsia="en-US"/>
    </w:rPr>
  </w:style>
  <w:style w:type="paragraph" w:customStyle="1" w:styleId="EE526E202008480EA6E421832A22A48322">
    <w:name w:val="EE526E202008480EA6E421832A22A48322"/>
    <w:rsid w:val="006F7914"/>
    <w:rPr>
      <w:rFonts w:eastAsiaTheme="minorHAnsi"/>
      <w:lang w:eastAsia="en-US"/>
    </w:rPr>
  </w:style>
  <w:style w:type="paragraph" w:customStyle="1" w:styleId="C1158CDFA58B428E97A730190E11574D22">
    <w:name w:val="C1158CDFA58B428E97A730190E11574D22"/>
    <w:rsid w:val="006F7914"/>
    <w:rPr>
      <w:rFonts w:eastAsiaTheme="minorHAnsi"/>
      <w:lang w:eastAsia="en-US"/>
    </w:rPr>
  </w:style>
  <w:style w:type="paragraph" w:customStyle="1" w:styleId="A00F8EC6B8C94F6A84537E303F24273022">
    <w:name w:val="A00F8EC6B8C94F6A84537E303F24273022"/>
    <w:rsid w:val="006F7914"/>
    <w:rPr>
      <w:rFonts w:eastAsiaTheme="minorHAnsi"/>
      <w:lang w:eastAsia="en-US"/>
    </w:rPr>
  </w:style>
  <w:style w:type="paragraph" w:customStyle="1" w:styleId="59AA97A4DF824A2D932822EA04E0118A22">
    <w:name w:val="59AA97A4DF824A2D932822EA04E0118A22"/>
    <w:rsid w:val="006F7914"/>
    <w:rPr>
      <w:rFonts w:eastAsiaTheme="minorHAnsi"/>
      <w:lang w:eastAsia="en-US"/>
    </w:rPr>
  </w:style>
  <w:style w:type="paragraph" w:customStyle="1" w:styleId="1ACBD89D008241B18C0AE6F818411F5123">
    <w:name w:val="1ACBD89D008241B18C0AE6F818411F5123"/>
    <w:rsid w:val="006F7914"/>
    <w:pPr>
      <w:spacing w:after="0" w:line="240" w:lineRule="auto"/>
    </w:pPr>
    <w:rPr>
      <w:rFonts w:eastAsiaTheme="minorHAnsi"/>
      <w:lang w:eastAsia="en-US"/>
    </w:rPr>
  </w:style>
  <w:style w:type="paragraph" w:customStyle="1" w:styleId="6E5806BA160942B3A37EF009B520C1B721">
    <w:name w:val="6E5806BA160942B3A37EF009B520C1B721"/>
    <w:rsid w:val="006F7914"/>
    <w:rPr>
      <w:rFonts w:eastAsiaTheme="minorHAnsi"/>
      <w:lang w:eastAsia="en-US"/>
    </w:rPr>
  </w:style>
  <w:style w:type="paragraph" w:customStyle="1" w:styleId="22E8FA652E194EB2A3B75C3C9F6949F621">
    <w:name w:val="22E8FA652E194EB2A3B75C3C9F6949F621"/>
    <w:rsid w:val="006F7914"/>
    <w:rPr>
      <w:rFonts w:eastAsiaTheme="minorHAnsi"/>
      <w:lang w:eastAsia="en-US"/>
    </w:rPr>
  </w:style>
  <w:style w:type="paragraph" w:customStyle="1" w:styleId="E28301CA26324CC3BA902AE576176A9A25">
    <w:name w:val="E28301CA26324CC3BA902AE576176A9A25"/>
    <w:rsid w:val="006F7914"/>
    <w:rPr>
      <w:rFonts w:eastAsiaTheme="minorHAnsi"/>
      <w:lang w:eastAsia="en-US"/>
    </w:rPr>
  </w:style>
  <w:style w:type="paragraph" w:customStyle="1" w:styleId="904C00B02C564738A4CB0B44B39C868225">
    <w:name w:val="904C00B02C564738A4CB0B44B39C868225"/>
    <w:rsid w:val="006F7914"/>
    <w:rPr>
      <w:rFonts w:eastAsiaTheme="minorHAnsi"/>
      <w:lang w:eastAsia="en-US"/>
    </w:rPr>
  </w:style>
  <w:style w:type="paragraph" w:customStyle="1" w:styleId="561E592344614C1FB88305043FF3DEFA25">
    <w:name w:val="561E592344614C1FB88305043FF3DEFA25"/>
    <w:rsid w:val="006F7914"/>
    <w:rPr>
      <w:rFonts w:eastAsiaTheme="minorHAnsi"/>
      <w:lang w:eastAsia="en-US"/>
    </w:rPr>
  </w:style>
  <w:style w:type="paragraph" w:customStyle="1" w:styleId="FBEDBD0A8D924C80859DA6B8CFE875D825">
    <w:name w:val="FBEDBD0A8D924C80859DA6B8CFE875D825"/>
    <w:rsid w:val="006F7914"/>
    <w:rPr>
      <w:rFonts w:eastAsiaTheme="minorHAnsi"/>
      <w:lang w:eastAsia="en-US"/>
    </w:rPr>
  </w:style>
  <w:style w:type="paragraph" w:customStyle="1" w:styleId="D2F8283CFB3246898E61C038214C01FB25">
    <w:name w:val="D2F8283CFB3246898E61C038214C01FB25"/>
    <w:rsid w:val="006F7914"/>
    <w:rPr>
      <w:rFonts w:eastAsiaTheme="minorHAnsi"/>
      <w:lang w:eastAsia="en-US"/>
    </w:rPr>
  </w:style>
  <w:style w:type="paragraph" w:customStyle="1" w:styleId="DFB67A1461364C3793483E9CE6195A5B12">
    <w:name w:val="DFB67A1461364C3793483E9CE6195A5B12"/>
    <w:rsid w:val="006F7914"/>
    <w:rPr>
      <w:rFonts w:eastAsiaTheme="minorHAnsi"/>
      <w:lang w:eastAsia="en-US"/>
    </w:rPr>
  </w:style>
  <w:style w:type="paragraph" w:customStyle="1" w:styleId="B9FF6643968A41E18ABD35741E0ADB1F12">
    <w:name w:val="B9FF6643968A41E18ABD35741E0ADB1F12"/>
    <w:rsid w:val="006F7914"/>
    <w:rPr>
      <w:rFonts w:eastAsiaTheme="minorHAnsi"/>
      <w:lang w:eastAsia="en-US"/>
    </w:rPr>
  </w:style>
  <w:style w:type="paragraph" w:customStyle="1" w:styleId="3F9AA89953A94D62861C10EAA25CC54D17">
    <w:name w:val="3F9AA89953A94D62861C10EAA25CC54D17"/>
    <w:rsid w:val="006F7914"/>
    <w:rPr>
      <w:rFonts w:eastAsiaTheme="minorHAnsi"/>
      <w:lang w:eastAsia="en-US"/>
    </w:rPr>
  </w:style>
  <w:style w:type="paragraph" w:customStyle="1" w:styleId="5509604185464583AF2B78309CB8742625">
    <w:name w:val="5509604185464583AF2B78309CB8742625"/>
    <w:rsid w:val="006F7914"/>
    <w:rPr>
      <w:rFonts w:eastAsiaTheme="minorHAnsi"/>
      <w:lang w:eastAsia="en-US"/>
    </w:rPr>
  </w:style>
  <w:style w:type="paragraph" w:customStyle="1" w:styleId="F048CE44D87342E7972F0D489B7DA7F425">
    <w:name w:val="F048CE44D87342E7972F0D489B7DA7F425"/>
    <w:rsid w:val="006F7914"/>
    <w:rPr>
      <w:rFonts w:eastAsiaTheme="minorHAnsi"/>
      <w:lang w:eastAsia="en-US"/>
    </w:rPr>
  </w:style>
  <w:style w:type="paragraph" w:customStyle="1" w:styleId="CDF5A82F5726414BA8C65C9619B33ED314">
    <w:name w:val="CDF5A82F5726414BA8C65C9619B33ED314"/>
    <w:rsid w:val="006F7914"/>
    <w:rPr>
      <w:rFonts w:eastAsiaTheme="minorHAnsi"/>
      <w:lang w:eastAsia="en-US"/>
    </w:rPr>
  </w:style>
  <w:style w:type="paragraph" w:customStyle="1" w:styleId="80C6AFE653DB4B04BF60E667F9660E0D25">
    <w:name w:val="80C6AFE653DB4B04BF60E667F9660E0D25"/>
    <w:rsid w:val="006F7914"/>
    <w:rPr>
      <w:rFonts w:eastAsiaTheme="minorHAnsi"/>
      <w:lang w:eastAsia="en-US"/>
    </w:rPr>
  </w:style>
  <w:style w:type="paragraph" w:customStyle="1" w:styleId="EE526E202008480EA6E421832A22A48323">
    <w:name w:val="EE526E202008480EA6E421832A22A48323"/>
    <w:rsid w:val="006F7914"/>
    <w:rPr>
      <w:rFonts w:eastAsiaTheme="minorHAnsi"/>
      <w:lang w:eastAsia="en-US"/>
    </w:rPr>
  </w:style>
  <w:style w:type="paragraph" w:customStyle="1" w:styleId="C1158CDFA58B428E97A730190E11574D23">
    <w:name w:val="C1158CDFA58B428E97A730190E11574D23"/>
    <w:rsid w:val="006F7914"/>
    <w:rPr>
      <w:rFonts w:eastAsiaTheme="minorHAnsi"/>
      <w:lang w:eastAsia="en-US"/>
    </w:rPr>
  </w:style>
  <w:style w:type="paragraph" w:customStyle="1" w:styleId="A00F8EC6B8C94F6A84537E303F24273023">
    <w:name w:val="A00F8EC6B8C94F6A84537E303F24273023"/>
    <w:rsid w:val="006F7914"/>
    <w:rPr>
      <w:rFonts w:eastAsiaTheme="minorHAnsi"/>
      <w:lang w:eastAsia="en-US"/>
    </w:rPr>
  </w:style>
  <w:style w:type="paragraph" w:customStyle="1" w:styleId="59AA97A4DF824A2D932822EA04E0118A23">
    <w:name w:val="59AA97A4DF824A2D932822EA04E0118A23"/>
    <w:rsid w:val="006F7914"/>
    <w:rPr>
      <w:rFonts w:eastAsiaTheme="minorHAnsi"/>
      <w:lang w:eastAsia="en-US"/>
    </w:rPr>
  </w:style>
  <w:style w:type="paragraph" w:customStyle="1" w:styleId="1ACBD89D008241B18C0AE6F818411F5124">
    <w:name w:val="1ACBD89D008241B18C0AE6F818411F5124"/>
    <w:rsid w:val="006F7914"/>
    <w:pPr>
      <w:spacing w:after="0" w:line="240" w:lineRule="auto"/>
    </w:pPr>
    <w:rPr>
      <w:rFonts w:eastAsiaTheme="minorHAnsi"/>
      <w:lang w:eastAsia="en-US"/>
    </w:rPr>
  </w:style>
  <w:style w:type="paragraph" w:customStyle="1" w:styleId="6E5806BA160942B3A37EF009B520C1B722">
    <w:name w:val="6E5806BA160942B3A37EF009B520C1B722"/>
    <w:rsid w:val="006F7914"/>
    <w:rPr>
      <w:rFonts w:eastAsiaTheme="minorHAnsi"/>
      <w:lang w:eastAsia="en-US"/>
    </w:rPr>
  </w:style>
  <w:style w:type="paragraph" w:customStyle="1" w:styleId="22E8FA652E194EB2A3B75C3C9F6949F622">
    <w:name w:val="22E8FA652E194EB2A3B75C3C9F6949F622"/>
    <w:rsid w:val="006F7914"/>
    <w:rPr>
      <w:rFonts w:eastAsiaTheme="minorHAnsi"/>
      <w:lang w:eastAsia="en-US"/>
    </w:rPr>
  </w:style>
  <w:style w:type="paragraph" w:customStyle="1" w:styleId="E28301CA26324CC3BA902AE576176A9A26">
    <w:name w:val="E28301CA26324CC3BA902AE576176A9A26"/>
    <w:rsid w:val="006F7914"/>
    <w:rPr>
      <w:rFonts w:eastAsiaTheme="minorHAnsi"/>
      <w:lang w:eastAsia="en-US"/>
    </w:rPr>
  </w:style>
  <w:style w:type="paragraph" w:customStyle="1" w:styleId="904C00B02C564738A4CB0B44B39C868226">
    <w:name w:val="904C00B02C564738A4CB0B44B39C868226"/>
    <w:rsid w:val="006F7914"/>
    <w:rPr>
      <w:rFonts w:eastAsiaTheme="minorHAnsi"/>
      <w:lang w:eastAsia="en-US"/>
    </w:rPr>
  </w:style>
  <w:style w:type="paragraph" w:customStyle="1" w:styleId="561E592344614C1FB88305043FF3DEFA26">
    <w:name w:val="561E592344614C1FB88305043FF3DEFA26"/>
    <w:rsid w:val="006F7914"/>
    <w:rPr>
      <w:rFonts w:eastAsiaTheme="minorHAnsi"/>
      <w:lang w:eastAsia="en-US"/>
    </w:rPr>
  </w:style>
  <w:style w:type="paragraph" w:customStyle="1" w:styleId="FBEDBD0A8D924C80859DA6B8CFE875D826">
    <w:name w:val="FBEDBD0A8D924C80859DA6B8CFE875D826"/>
    <w:rsid w:val="006F7914"/>
    <w:rPr>
      <w:rFonts w:eastAsiaTheme="minorHAnsi"/>
      <w:lang w:eastAsia="en-US"/>
    </w:rPr>
  </w:style>
  <w:style w:type="paragraph" w:customStyle="1" w:styleId="D2F8283CFB3246898E61C038214C01FB26">
    <w:name w:val="D2F8283CFB3246898E61C038214C01FB26"/>
    <w:rsid w:val="006F7914"/>
    <w:rPr>
      <w:rFonts w:eastAsiaTheme="minorHAnsi"/>
      <w:lang w:eastAsia="en-US"/>
    </w:rPr>
  </w:style>
  <w:style w:type="paragraph" w:customStyle="1" w:styleId="DFB67A1461364C3793483E9CE6195A5B13">
    <w:name w:val="DFB67A1461364C3793483E9CE6195A5B13"/>
    <w:rsid w:val="006F7914"/>
    <w:rPr>
      <w:rFonts w:eastAsiaTheme="minorHAnsi"/>
      <w:lang w:eastAsia="en-US"/>
    </w:rPr>
  </w:style>
  <w:style w:type="paragraph" w:customStyle="1" w:styleId="B9FF6643968A41E18ABD35741E0ADB1F13">
    <w:name w:val="B9FF6643968A41E18ABD35741E0ADB1F13"/>
    <w:rsid w:val="006F7914"/>
    <w:rPr>
      <w:rFonts w:eastAsiaTheme="minorHAnsi"/>
      <w:lang w:eastAsia="en-US"/>
    </w:rPr>
  </w:style>
  <w:style w:type="paragraph" w:customStyle="1" w:styleId="3F9AA89953A94D62861C10EAA25CC54D18">
    <w:name w:val="3F9AA89953A94D62861C10EAA25CC54D18"/>
    <w:rsid w:val="006F7914"/>
    <w:rPr>
      <w:rFonts w:eastAsiaTheme="minorHAnsi"/>
      <w:lang w:eastAsia="en-US"/>
    </w:rPr>
  </w:style>
  <w:style w:type="paragraph" w:customStyle="1" w:styleId="5509604185464583AF2B78309CB8742626">
    <w:name w:val="5509604185464583AF2B78309CB8742626"/>
    <w:rsid w:val="006F7914"/>
    <w:rPr>
      <w:rFonts w:eastAsiaTheme="minorHAnsi"/>
      <w:lang w:eastAsia="en-US"/>
    </w:rPr>
  </w:style>
  <w:style w:type="paragraph" w:customStyle="1" w:styleId="F048CE44D87342E7972F0D489B7DA7F426">
    <w:name w:val="F048CE44D87342E7972F0D489B7DA7F426"/>
    <w:rsid w:val="006F7914"/>
    <w:rPr>
      <w:rFonts w:eastAsiaTheme="minorHAnsi"/>
      <w:lang w:eastAsia="en-US"/>
    </w:rPr>
  </w:style>
  <w:style w:type="paragraph" w:customStyle="1" w:styleId="CDF5A82F5726414BA8C65C9619B33ED315">
    <w:name w:val="CDF5A82F5726414BA8C65C9619B33ED315"/>
    <w:rsid w:val="006F7914"/>
    <w:rPr>
      <w:rFonts w:eastAsiaTheme="minorHAnsi"/>
      <w:lang w:eastAsia="en-US"/>
    </w:rPr>
  </w:style>
  <w:style w:type="paragraph" w:customStyle="1" w:styleId="80C6AFE653DB4B04BF60E667F9660E0D26">
    <w:name w:val="80C6AFE653DB4B04BF60E667F9660E0D26"/>
    <w:rsid w:val="006F7914"/>
    <w:rPr>
      <w:rFonts w:eastAsiaTheme="minorHAnsi"/>
      <w:lang w:eastAsia="en-US"/>
    </w:rPr>
  </w:style>
  <w:style w:type="paragraph" w:customStyle="1" w:styleId="EE526E202008480EA6E421832A22A48324">
    <w:name w:val="EE526E202008480EA6E421832A22A48324"/>
    <w:rsid w:val="006F7914"/>
    <w:rPr>
      <w:rFonts w:eastAsiaTheme="minorHAnsi"/>
      <w:lang w:eastAsia="en-US"/>
    </w:rPr>
  </w:style>
  <w:style w:type="paragraph" w:customStyle="1" w:styleId="C1158CDFA58B428E97A730190E11574D24">
    <w:name w:val="C1158CDFA58B428E97A730190E11574D24"/>
    <w:rsid w:val="006F7914"/>
    <w:rPr>
      <w:rFonts w:eastAsiaTheme="minorHAnsi"/>
      <w:lang w:eastAsia="en-US"/>
    </w:rPr>
  </w:style>
  <w:style w:type="paragraph" w:customStyle="1" w:styleId="A00F8EC6B8C94F6A84537E303F24273024">
    <w:name w:val="A00F8EC6B8C94F6A84537E303F24273024"/>
    <w:rsid w:val="006F7914"/>
    <w:rPr>
      <w:rFonts w:eastAsiaTheme="minorHAnsi"/>
      <w:lang w:eastAsia="en-US"/>
    </w:rPr>
  </w:style>
  <w:style w:type="paragraph" w:customStyle="1" w:styleId="59AA97A4DF824A2D932822EA04E0118A24">
    <w:name w:val="59AA97A4DF824A2D932822EA04E0118A24"/>
    <w:rsid w:val="006F7914"/>
    <w:rPr>
      <w:rFonts w:eastAsiaTheme="minorHAnsi"/>
      <w:lang w:eastAsia="en-US"/>
    </w:rPr>
  </w:style>
  <w:style w:type="paragraph" w:customStyle="1" w:styleId="1ACBD89D008241B18C0AE6F818411F5125">
    <w:name w:val="1ACBD89D008241B18C0AE6F818411F5125"/>
    <w:rsid w:val="006F7914"/>
    <w:pPr>
      <w:spacing w:after="0" w:line="240" w:lineRule="auto"/>
    </w:pPr>
    <w:rPr>
      <w:rFonts w:eastAsiaTheme="minorHAnsi"/>
      <w:lang w:eastAsia="en-US"/>
    </w:rPr>
  </w:style>
  <w:style w:type="paragraph" w:customStyle="1" w:styleId="6E5806BA160942B3A37EF009B520C1B723">
    <w:name w:val="6E5806BA160942B3A37EF009B520C1B723"/>
    <w:rsid w:val="006F7914"/>
    <w:rPr>
      <w:rFonts w:eastAsiaTheme="minorHAnsi"/>
      <w:lang w:eastAsia="en-US"/>
    </w:rPr>
  </w:style>
  <w:style w:type="paragraph" w:customStyle="1" w:styleId="22E8FA652E194EB2A3B75C3C9F6949F623">
    <w:name w:val="22E8FA652E194EB2A3B75C3C9F6949F623"/>
    <w:rsid w:val="006F7914"/>
    <w:rPr>
      <w:rFonts w:eastAsiaTheme="minorHAnsi"/>
      <w:lang w:eastAsia="en-US"/>
    </w:rPr>
  </w:style>
  <w:style w:type="paragraph" w:customStyle="1" w:styleId="E28301CA26324CC3BA902AE576176A9A27">
    <w:name w:val="E28301CA26324CC3BA902AE576176A9A27"/>
    <w:rsid w:val="006F7914"/>
    <w:rPr>
      <w:rFonts w:eastAsiaTheme="minorHAnsi"/>
      <w:lang w:eastAsia="en-US"/>
    </w:rPr>
  </w:style>
  <w:style w:type="paragraph" w:customStyle="1" w:styleId="904C00B02C564738A4CB0B44B39C868227">
    <w:name w:val="904C00B02C564738A4CB0B44B39C868227"/>
    <w:rsid w:val="006F7914"/>
    <w:rPr>
      <w:rFonts w:eastAsiaTheme="minorHAnsi"/>
      <w:lang w:eastAsia="en-US"/>
    </w:rPr>
  </w:style>
  <w:style w:type="paragraph" w:customStyle="1" w:styleId="561E592344614C1FB88305043FF3DEFA27">
    <w:name w:val="561E592344614C1FB88305043FF3DEFA27"/>
    <w:rsid w:val="006F7914"/>
    <w:rPr>
      <w:rFonts w:eastAsiaTheme="minorHAnsi"/>
      <w:lang w:eastAsia="en-US"/>
    </w:rPr>
  </w:style>
  <w:style w:type="paragraph" w:customStyle="1" w:styleId="FBEDBD0A8D924C80859DA6B8CFE875D827">
    <w:name w:val="FBEDBD0A8D924C80859DA6B8CFE875D827"/>
    <w:rsid w:val="006F7914"/>
    <w:rPr>
      <w:rFonts w:eastAsiaTheme="minorHAnsi"/>
      <w:lang w:eastAsia="en-US"/>
    </w:rPr>
  </w:style>
  <w:style w:type="paragraph" w:customStyle="1" w:styleId="D2F8283CFB3246898E61C038214C01FB27">
    <w:name w:val="D2F8283CFB3246898E61C038214C01FB27"/>
    <w:rsid w:val="006F7914"/>
    <w:rPr>
      <w:rFonts w:eastAsiaTheme="minorHAnsi"/>
      <w:lang w:eastAsia="en-US"/>
    </w:rPr>
  </w:style>
  <w:style w:type="paragraph" w:customStyle="1" w:styleId="DFB67A1461364C3793483E9CE6195A5B14">
    <w:name w:val="DFB67A1461364C3793483E9CE6195A5B14"/>
    <w:rsid w:val="006F7914"/>
    <w:rPr>
      <w:rFonts w:eastAsiaTheme="minorHAnsi"/>
      <w:lang w:eastAsia="en-US"/>
    </w:rPr>
  </w:style>
  <w:style w:type="paragraph" w:customStyle="1" w:styleId="B9FF6643968A41E18ABD35741E0ADB1F14">
    <w:name w:val="B9FF6643968A41E18ABD35741E0ADB1F14"/>
    <w:rsid w:val="006F7914"/>
    <w:rPr>
      <w:rFonts w:eastAsiaTheme="minorHAnsi"/>
      <w:lang w:eastAsia="en-US"/>
    </w:rPr>
  </w:style>
  <w:style w:type="paragraph" w:customStyle="1" w:styleId="3F9AA89953A94D62861C10EAA25CC54D19">
    <w:name w:val="3F9AA89953A94D62861C10EAA25CC54D19"/>
    <w:rsid w:val="006F7914"/>
    <w:rPr>
      <w:rFonts w:eastAsiaTheme="minorHAnsi"/>
      <w:lang w:eastAsia="en-US"/>
    </w:rPr>
  </w:style>
  <w:style w:type="paragraph" w:customStyle="1" w:styleId="5509604185464583AF2B78309CB8742627">
    <w:name w:val="5509604185464583AF2B78309CB8742627"/>
    <w:rsid w:val="006F7914"/>
    <w:rPr>
      <w:rFonts w:eastAsiaTheme="minorHAnsi"/>
      <w:lang w:eastAsia="en-US"/>
    </w:rPr>
  </w:style>
  <w:style w:type="paragraph" w:customStyle="1" w:styleId="F048CE44D87342E7972F0D489B7DA7F427">
    <w:name w:val="F048CE44D87342E7972F0D489B7DA7F427"/>
    <w:rsid w:val="006F7914"/>
    <w:rPr>
      <w:rFonts w:eastAsiaTheme="minorHAnsi"/>
      <w:lang w:eastAsia="en-US"/>
    </w:rPr>
  </w:style>
  <w:style w:type="paragraph" w:customStyle="1" w:styleId="CDF5A82F5726414BA8C65C9619B33ED316">
    <w:name w:val="CDF5A82F5726414BA8C65C9619B33ED316"/>
    <w:rsid w:val="006F7914"/>
    <w:rPr>
      <w:rFonts w:eastAsiaTheme="minorHAnsi"/>
      <w:lang w:eastAsia="en-US"/>
    </w:rPr>
  </w:style>
  <w:style w:type="paragraph" w:customStyle="1" w:styleId="80C6AFE653DB4B04BF60E667F9660E0D27">
    <w:name w:val="80C6AFE653DB4B04BF60E667F9660E0D27"/>
    <w:rsid w:val="006F7914"/>
    <w:rPr>
      <w:rFonts w:eastAsiaTheme="minorHAnsi"/>
      <w:lang w:eastAsia="en-US"/>
    </w:rPr>
  </w:style>
  <w:style w:type="paragraph" w:customStyle="1" w:styleId="EE526E202008480EA6E421832A22A48325">
    <w:name w:val="EE526E202008480EA6E421832A22A48325"/>
    <w:rsid w:val="006F7914"/>
    <w:rPr>
      <w:rFonts w:eastAsiaTheme="minorHAnsi"/>
      <w:lang w:eastAsia="en-US"/>
    </w:rPr>
  </w:style>
  <w:style w:type="paragraph" w:customStyle="1" w:styleId="C1158CDFA58B428E97A730190E11574D25">
    <w:name w:val="C1158CDFA58B428E97A730190E11574D25"/>
    <w:rsid w:val="006F7914"/>
    <w:rPr>
      <w:rFonts w:eastAsiaTheme="minorHAnsi"/>
      <w:lang w:eastAsia="en-US"/>
    </w:rPr>
  </w:style>
  <w:style w:type="paragraph" w:customStyle="1" w:styleId="A00F8EC6B8C94F6A84537E303F24273025">
    <w:name w:val="A00F8EC6B8C94F6A84537E303F24273025"/>
    <w:rsid w:val="006F7914"/>
    <w:rPr>
      <w:rFonts w:eastAsiaTheme="minorHAnsi"/>
      <w:lang w:eastAsia="en-US"/>
    </w:rPr>
  </w:style>
  <w:style w:type="paragraph" w:customStyle="1" w:styleId="59AA97A4DF824A2D932822EA04E0118A25">
    <w:name w:val="59AA97A4DF824A2D932822EA04E0118A25"/>
    <w:rsid w:val="006F7914"/>
    <w:rPr>
      <w:rFonts w:eastAsiaTheme="minorHAnsi"/>
      <w:lang w:eastAsia="en-US"/>
    </w:rPr>
  </w:style>
  <w:style w:type="paragraph" w:customStyle="1" w:styleId="1ACBD89D008241B18C0AE6F818411F5126">
    <w:name w:val="1ACBD89D008241B18C0AE6F818411F5126"/>
    <w:rsid w:val="006F7914"/>
    <w:pPr>
      <w:spacing w:after="0" w:line="240" w:lineRule="auto"/>
    </w:pPr>
    <w:rPr>
      <w:rFonts w:eastAsiaTheme="minorHAnsi"/>
      <w:lang w:eastAsia="en-US"/>
    </w:rPr>
  </w:style>
  <w:style w:type="paragraph" w:customStyle="1" w:styleId="6E5806BA160942B3A37EF009B520C1B724">
    <w:name w:val="6E5806BA160942B3A37EF009B520C1B724"/>
    <w:rsid w:val="006F7914"/>
    <w:rPr>
      <w:rFonts w:eastAsiaTheme="minorHAnsi"/>
      <w:lang w:eastAsia="en-US"/>
    </w:rPr>
  </w:style>
  <w:style w:type="paragraph" w:customStyle="1" w:styleId="22E8FA652E194EB2A3B75C3C9F6949F624">
    <w:name w:val="22E8FA652E194EB2A3B75C3C9F6949F624"/>
    <w:rsid w:val="006F7914"/>
    <w:rPr>
      <w:rFonts w:eastAsiaTheme="minorHAnsi"/>
      <w:lang w:eastAsia="en-US"/>
    </w:rPr>
  </w:style>
  <w:style w:type="paragraph" w:customStyle="1" w:styleId="E28301CA26324CC3BA902AE576176A9A28">
    <w:name w:val="E28301CA26324CC3BA902AE576176A9A28"/>
    <w:rsid w:val="006F7914"/>
    <w:rPr>
      <w:rFonts w:eastAsiaTheme="minorHAnsi"/>
      <w:lang w:eastAsia="en-US"/>
    </w:rPr>
  </w:style>
  <w:style w:type="paragraph" w:customStyle="1" w:styleId="904C00B02C564738A4CB0B44B39C868228">
    <w:name w:val="904C00B02C564738A4CB0B44B39C868228"/>
    <w:rsid w:val="006F7914"/>
    <w:rPr>
      <w:rFonts w:eastAsiaTheme="minorHAnsi"/>
      <w:lang w:eastAsia="en-US"/>
    </w:rPr>
  </w:style>
  <w:style w:type="paragraph" w:customStyle="1" w:styleId="561E592344614C1FB88305043FF3DEFA28">
    <w:name w:val="561E592344614C1FB88305043FF3DEFA28"/>
    <w:rsid w:val="006F7914"/>
    <w:rPr>
      <w:rFonts w:eastAsiaTheme="minorHAnsi"/>
      <w:lang w:eastAsia="en-US"/>
    </w:rPr>
  </w:style>
  <w:style w:type="paragraph" w:customStyle="1" w:styleId="FBEDBD0A8D924C80859DA6B8CFE875D828">
    <w:name w:val="FBEDBD0A8D924C80859DA6B8CFE875D828"/>
    <w:rsid w:val="006F7914"/>
    <w:rPr>
      <w:rFonts w:eastAsiaTheme="minorHAnsi"/>
      <w:lang w:eastAsia="en-US"/>
    </w:rPr>
  </w:style>
  <w:style w:type="paragraph" w:customStyle="1" w:styleId="D2F8283CFB3246898E61C038214C01FB28">
    <w:name w:val="D2F8283CFB3246898E61C038214C01FB28"/>
    <w:rsid w:val="006F7914"/>
    <w:rPr>
      <w:rFonts w:eastAsiaTheme="minorHAnsi"/>
      <w:lang w:eastAsia="en-US"/>
    </w:rPr>
  </w:style>
  <w:style w:type="paragraph" w:customStyle="1" w:styleId="DFB67A1461364C3793483E9CE6195A5B15">
    <w:name w:val="DFB67A1461364C3793483E9CE6195A5B15"/>
    <w:rsid w:val="006F7914"/>
    <w:rPr>
      <w:rFonts w:eastAsiaTheme="minorHAnsi"/>
      <w:lang w:eastAsia="en-US"/>
    </w:rPr>
  </w:style>
  <w:style w:type="paragraph" w:customStyle="1" w:styleId="B9FF6643968A41E18ABD35741E0ADB1F15">
    <w:name w:val="B9FF6643968A41E18ABD35741E0ADB1F15"/>
    <w:rsid w:val="006F7914"/>
    <w:rPr>
      <w:rFonts w:eastAsiaTheme="minorHAnsi"/>
      <w:lang w:eastAsia="en-US"/>
    </w:rPr>
  </w:style>
  <w:style w:type="paragraph" w:customStyle="1" w:styleId="3F9AA89953A94D62861C10EAA25CC54D20">
    <w:name w:val="3F9AA89953A94D62861C10EAA25CC54D20"/>
    <w:rsid w:val="006F7914"/>
    <w:rPr>
      <w:rFonts w:eastAsiaTheme="minorHAnsi"/>
      <w:lang w:eastAsia="en-US"/>
    </w:rPr>
  </w:style>
  <w:style w:type="paragraph" w:customStyle="1" w:styleId="5509604185464583AF2B78309CB8742628">
    <w:name w:val="5509604185464583AF2B78309CB8742628"/>
    <w:rsid w:val="006F7914"/>
    <w:rPr>
      <w:rFonts w:eastAsiaTheme="minorHAnsi"/>
      <w:lang w:eastAsia="en-US"/>
    </w:rPr>
  </w:style>
  <w:style w:type="paragraph" w:customStyle="1" w:styleId="F048CE44D87342E7972F0D489B7DA7F428">
    <w:name w:val="F048CE44D87342E7972F0D489B7DA7F428"/>
    <w:rsid w:val="006F7914"/>
    <w:rPr>
      <w:rFonts w:eastAsiaTheme="minorHAnsi"/>
      <w:lang w:eastAsia="en-US"/>
    </w:rPr>
  </w:style>
  <w:style w:type="paragraph" w:customStyle="1" w:styleId="CDF5A82F5726414BA8C65C9619B33ED317">
    <w:name w:val="CDF5A82F5726414BA8C65C9619B33ED317"/>
    <w:rsid w:val="006F7914"/>
    <w:rPr>
      <w:rFonts w:eastAsiaTheme="minorHAnsi"/>
      <w:lang w:eastAsia="en-US"/>
    </w:rPr>
  </w:style>
  <w:style w:type="paragraph" w:customStyle="1" w:styleId="80C6AFE653DB4B04BF60E667F9660E0D28">
    <w:name w:val="80C6AFE653DB4B04BF60E667F9660E0D28"/>
    <w:rsid w:val="006F7914"/>
    <w:rPr>
      <w:rFonts w:eastAsiaTheme="minorHAnsi"/>
      <w:lang w:eastAsia="en-US"/>
    </w:rPr>
  </w:style>
  <w:style w:type="paragraph" w:customStyle="1" w:styleId="EE526E202008480EA6E421832A22A48326">
    <w:name w:val="EE526E202008480EA6E421832A22A48326"/>
    <w:rsid w:val="006F7914"/>
    <w:rPr>
      <w:rFonts w:eastAsiaTheme="minorHAnsi"/>
      <w:lang w:eastAsia="en-US"/>
    </w:rPr>
  </w:style>
  <w:style w:type="paragraph" w:customStyle="1" w:styleId="C1158CDFA58B428E97A730190E11574D26">
    <w:name w:val="C1158CDFA58B428E97A730190E11574D26"/>
    <w:rsid w:val="006F7914"/>
    <w:rPr>
      <w:rFonts w:eastAsiaTheme="minorHAnsi"/>
      <w:lang w:eastAsia="en-US"/>
    </w:rPr>
  </w:style>
  <w:style w:type="paragraph" w:customStyle="1" w:styleId="A00F8EC6B8C94F6A84537E303F24273026">
    <w:name w:val="A00F8EC6B8C94F6A84537E303F24273026"/>
    <w:rsid w:val="006F7914"/>
    <w:rPr>
      <w:rFonts w:eastAsiaTheme="minorHAnsi"/>
      <w:lang w:eastAsia="en-US"/>
    </w:rPr>
  </w:style>
  <w:style w:type="paragraph" w:customStyle="1" w:styleId="59AA97A4DF824A2D932822EA04E0118A26">
    <w:name w:val="59AA97A4DF824A2D932822EA04E0118A26"/>
    <w:rsid w:val="006F7914"/>
    <w:rPr>
      <w:rFonts w:eastAsiaTheme="minorHAnsi"/>
      <w:lang w:eastAsia="en-US"/>
    </w:rPr>
  </w:style>
  <w:style w:type="paragraph" w:customStyle="1" w:styleId="1ACBD89D008241B18C0AE6F818411F5127">
    <w:name w:val="1ACBD89D008241B18C0AE6F818411F5127"/>
    <w:rsid w:val="006F7914"/>
    <w:pPr>
      <w:spacing w:after="0" w:line="240" w:lineRule="auto"/>
    </w:pPr>
    <w:rPr>
      <w:rFonts w:eastAsiaTheme="minorHAnsi"/>
      <w:lang w:eastAsia="en-US"/>
    </w:rPr>
  </w:style>
  <w:style w:type="paragraph" w:customStyle="1" w:styleId="6E5806BA160942B3A37EF009B520C1B725">
    <w:name w:val="6E5806BA160942B3A37EF009B520C1B725"/>
    <w:rsid w:val="006F7914"/>
    <w:rPr>
      <w:rFonts w:eastAsiaTheme="minorHAnsi"/>
      <w:lang w:eastAsia="en-US"/>
    </w:rPr>
  </w:style>
  <w:style w:type="paragraph" w:customStyle="1" w:styleId="6C60EC1826B94585A6255C2DD94EAB2C">
    <w:name w:val="6C60EC1826B94585A6255C2DD94EAB2C"/>
    <w:rsid w:val="006F7914"/>
  </w:style>
  <w:style w:type="paragraph" w:customStyle="1" w:styleId="8C21DF0A79B74030A3D017AC8FA07426">
    <w:name w:val="8C21DF0A79B74030A3D017AC8FA07426"/>
    <w:rsid w:val="006F7914"/>
  </w:style>
  <w:style w:type="paragraph" w:customStyle="1" w:styleId="0BF7A1B3665E4D45867EDECB42A9B99F">
    <w:name w:val="0BF7A1B3665E4D45867EDECB42A9B99F"/>
    <w:rsid w:val="006F7914"/>
  </w:style>
  <w:style w:type="paragraph" w:customStyle="1" w:styleId="D92FF34DACC94AFB804B898FDA8131E6">
    <w:name w:val="D92FF34DACC94AFB804B898FDA8131E6"/>
    <w:rsid w:val="006F7914"/>
  </w:style>
  <w:style w:type="paragraph" w:customStyle="1" w:styleId="DEE14FBDA19446298C641EA3F1973128">
    <w:name w:val="DEE14FBDA19446298C641EA3F1973128"/>
    <w:rsid w:val="006F7914"/>
  </w:style>
  <w:style w:type="paragraph" w:customStyle="1" w:styleId="19D54BA4BF104034AF2AEA1E893E13E6">
    <w:name w:val="19D54BA4BF104034AF2AEA1E893E13E6"/>
    <w:rsid w:val="006F7914"/>
  </w:style>
  <w:style w:type="paragraph" w:customStyle="1" w:styleId="43963C54D8CD4157A7D17726961F320C">
    <w:name w:val="43963C54D8CD4157A7D17726961F320C"/>
    <w:rsid w:val="006F7914"/>
  </w:style>
  <w:style w:type="paragraph" w:customStyle="1" w:styleId="22E8FA652E194EB2A3B75C3C9F6949F625">
    <w:name w:val="22E8FA652E194EB2A3B75C3C9F6949F625"/>
    <w:rsid w:val="006F7914"/>
    <w:rPr>
      <w:rFonts w:eastAsiaTheme="minorHAnsi"/>
      <w:lang w:eastAsia="en-US"/>
    </w:rPr>
  </w:style>
  <w:style w:type="paragraph" w:customStyle="1" w:styleId="E28301CA26324CC3BA902AE576176A9A29">
    <w:name w:val="E28301CA26324CC3BA902AE576176A9A29"/>
    <w:rsid w:val="006F7914"/>
    <w:rPr>
      <w:rFonts w:eastAsiaTheme="minorHAnsi"/>
      <w:lang w:eastAsia="en-US"/>
    </w:rPr>
  </w:style>
  <w:style w:type="paragraph" w:customStyle="1" w:styleId="904C00B02C564738A4CB0B44B39C868229">
    <w:name w:val="904C00B02C564738A4CB0B44B39C868229"/>
    <w:rsid w:val="006F7914"/>
    <w:rPr>
      <w:rFonts w:eastAsiaTheme="minorHAnsi"/>
      <w:lang w:eastAsia="en-US"/>
    </w:rPr>
  </w:style>
  <w:style w:type="paragraph" w:customStyle="1" w:styleId="561E592344614C1FB88305043FF3DEFA29">
    <w:name w:val="561E592344614C1FB88305043FF3DEFA29"/>
    <w:rsid w:val="006F7914"/>
    <w:rPr>
      <w:rFonts w:eastAsiaTheme="minorHAnsi"/>
      <w:lang w:eastAsia="en-US"/>
    </w:rPr>
  </w:style>
  <w:style w:type="paragraph" w:customStyle="1" w:styleId="FBEDBD0A8D924C80859DA6B8CFE875D829">
    <w:name w:val="FBEDBD0A8D924C80859DA6B8CFE875D829"/>
    <w:rsid w:val="006F7914"/>
    <w:rPr>
      <w:rFonts w:eastAsiaTheme="minorHAnsi"/>
      <w:lang w:eastAsia="en-US"/>
    </w:rPr>
  </w:style>
  <w:style w:type="paragraph" w:customStyle="1" w:styleId="D2F8283CFB3246898E61C038214C01FB29">
    <w:name w:val="D2F8283CFB3246898E61C038214C01FB29"/>
    <w:rsid w:val="006F7914"/>
    <w:rPr>
      <w:rFonts w:eastAsiaTheme="minorHAnsi"/>
      <w:lang w:eastAsia="en-US"/>
    </w:rPr>
  </w:style>
  <w:style w:type="paragraph" w:customStyle="1" w:styleId="6C60EC1826B94585A6255C2DD94EAB2C1">
    <w:name w:val="6C60EC1826B94585A6255C2DD94EAB2C1"/>
    <w:rsid w:val="006F7914"/>
    <w:rPr>
      <w:rFonts w:eastAsiaTheme="minorHAnsi"/>
      <w:lang w:eastAsia="en-US"/>
    </w:rPr>
  </w:style>
  <w:style w:type="paragraph" w:customStyle="1" w:styleId="8C21DF0A79B74030A3D017AC8FA074261">
    <w:name w:val="8C21DF0A79B74030A3D017AC8FA074261"/>
    <w:rsid w:val="006F7914"/>
    <w:rPr>
      <w:rFonts w:eastAsiaTheme="minorHAnsi"/>
      <w:lang w:eastAsia="en-US"/>
    </w:rPr>
  </w:style>
  <w:style w:type="paragraph" w:customStyle="1" w:styleId="0BF7A1B3665E4D45867EDECB42A9B99F1">
    <w:name w:val="0BF7A1B3665E4D45867EDECB42A9B99F1"/>
    <w:rsid w:val="006F7914"/>
    <w:rPr>
      <w:rFonts w:eastAsiaTheme="minorHAnsi"/>
      <w:lang w:eastAsia="en-US"/>
    </w:rPr>
  </w:style>
  <w:style w:type="paragraph" w:customStyle="1" w:styleId="D92FF34DACC94AFB804B898FDA8131E61">
    <w:name w:val="D92FF34DACC94AFB804B898FDA8131E61"/>
    <w:rsid w:val="006F7914"/>
    <w:rPr>
      <w:rFonts w:eastAsiaTheme="minorHAnsi"/>
      <w:lang w:eastAsia="en-US"/>
    </w:rPr>
  </w:style>
  <w:style w:type="paragraph" w:customStyle="1" w:styleId="DEE14FBDA19446298C641EA3F19731281">
    <w:name w:val="DEE14FBDA19446298C641EA3F19731281"/>
    <w:rsid w:val="006F7914"/>
    <w:rPr>
      <w:rFonts w:eastAsiaTheme="minorHAnsi"/>
      <w:lang w:eastAsia="en-US"/>
    </w:rPr>
  </w:style>
  <w:style w:type="paragraph" w:customStyle="1" w:styleId="19D54BA4BF104034AF2AEA1E893E13E61">
    <w:name w:val="19D54BA4BF104034AF2AEA1E893E13E61"/>
    <w:rsid w:val="006F7914"/>
    <w:rPr>
      <w:rFonts w:eastAsiaTheme="minorHAnsi"/>
      <w:lang w:eastAsia="en-US"/>
    </w:rPr>
  </w:style>
  <w:style w:type="paragraph" w:customStyle="1" w:styleId="43963C54D8CD4157A7D17726961F320C1">
    <w:name w:val="43963C54D8CD4157A7D17726961F320C1"/>
    <w:rsid w:val="006F7914"/>
    <w:rPr>
      <w:rFonts w:eastAsiaTheme="minorHAnsi"/>
      <w:lang w:eastAsia="en-US"/>
    </w:rPr>
  </w:style>
  <w:style w:type="paragraph" w:customStyle="1" w:styleId="EE526E202008480EA6E421832A22A48327">
    <w:name w:val="EE526E202008480EA6E421832A22A48327"/>
    <w:rsid w:val="006F7914"/>
    <w:rPr>
      <w:rFonts w:eastAsiaTheme="minorHAnsi"/>
      <w:lang w:eastAsia="en-US"/>
    </w:rPr>
  </w:style>
  <w:style w:type="paragraph" w:customStyle="1" w:styleId="C1158CDFA58B428E97A730190E11574D27">
    <w:name w:val="C1158CDFA58B428E97A730190E11574D27"/>
    <w:rsid w:val="006F7914"/>
    <w:rPr>
      <w:rFonts w:eastAsiaTheme="minorHAnsi"/>
      <w:lang w:eastAsia="en-US"/>
    </w:rPr>
  </w:style>
  <w:style w:type="paragraph" w:customStyle="1" w:styleId="A00F8EC6B8C94F6A84537E303F24273027">
    <w:name w:val="A00F8EC6B8C94F6A84537E303F24273027"/>
    <w:rsid w:val="006F7914"/>
    <w:rPr>
      <w:rFonts w:eastAsiaTheme="minorHAnsi"/>
      <w:lang w:eastAsia="en-US"/>
    </w:rPr>
  </w:style>
  <w:style w:type="paragraph" w:customStyle="1" w:styleId="59AA97A4DF824A2D932822EA04E0118A27">
    <w:name w:val="59AA97A4DF824A2D932822EA04E0118A27"/>
    <w:rsid w:val="006F7914"/>
    <w:rPr>
      <w:rFonts w:eastAsiaTheme="minorHAnsi"/>
      <w:lang w:eastAsia="en-US"/>
    </w:rPr>
  </w:style>
  <w:style w:type="paragraph" w:customStyle="1" w:styleId="1ACBD89D008241B18C0AE6F818411F5128">
    <w:name w:val="1ACBD89D008241B18C0AE6F818411F5128"/>
    <w:rsid w:val="006F7914"/>
    <w:pPr>
      <w:spacing w:after="0" w:line="240" w:lineRule="auto"/>
    </w:pPr>
    <w:rPr>
      <w:rFonts w:eastAsiaTheme="minorHAnsi"/>
      <w:lang w:eastAsia="en-US"/>
    </w:rPr>
  </w:style>
  <w:style w:type="paragraph" w:customStyle="1" w:styleId="6E5806BA160942B3A37EF009B520C1B726">
    <w:name w:val="6E5806BA160942B3A37EF009B520C1B726"/>
    <w:rsid w:val="006F7914"/>
    <w:rPr>
      <w:rFonts w:eastAsiaTheme="minorHAnsi"/>
      <w:lang w:eastAsia="en-US"/>
    </w:rPr>
  </w:style>
  <w:style w:type="paragraph" w:customStyle="1" w:styleId="22E8FA652E194EB2A3B75C3C9F6949F626">
    <w:name w:val="22E8FA652E194EB2A3B75C3C9F6949F626"/>
    <w:rsid w:val="006F7914"/>
    <w:rPr>
      <w:rFonts w:eastAsiaTheme="minorHAnsi"/>
      <w:lang w:eastAsia="en-US"/>
    </w:rPr>
  </w:style>
  <w:style w:type="paragraph" w:customStyle="1" w:styleId="E28301CA26324CC3BA902AE576176A9A30">
    <w:name w:val="E28301CA26324CC3BA902AE576176A9A30"/>
    <w:rsid w:val="006F7914"/>
    <w:rPr>
      <w:rFonts w:eastAsiaTheme="minorHAnsi"/>
      <w:lang w:eastAsia="en-US"/>
    </w:rPr>
  </w:style>
  <w:style w:type="paragraph" w:customStyle="1" w:styleId="904C00B02C564738A4CB0B44B39C868230">
    <w:name w:val="904C00B02C564738A4CB0B44B39C868230"/>
    <w:rsid w:val="006F7914"/>
    <w:rPr>
      <w:rFonts w:eastAsiaTheme="minorHAnsi"/>
      <w:lang w:eastAsia="en-US"/>
    </w:rPr>
  </w:style>
  <w:style w:type="paragraph" w:customStyle="1" w:styleId="561E592344614C1FB88305043FF3DEFA30">
    <w:name w:val="561E592344614C1FB88305043FF3DEFA30"/>
    <w:rsid w:val="006F7914"/>
    <w:rPr>
      <w:rFonts w:eastAsiaTheme="minorHAnsi"/>
      <w:lang w:eastAsia="en-US"/>
    </w:rPr>
  </w:style>
  <w:style w:type="paragraph" w:customStyle="1" w:styleId="FBEDBD0A8D924C80859DA6B8CFE875D830">
    <w:name w:val="FBEDBD0A8D924C80859DA6B8CFE875D830"/>
    <w:rsid w:val="006F7914"/>
    <w:rPr>
      <w:rFonts w:eastAsiaTheme="minorHAnsi"/>
      <w:lang w:eastAsia="en-US"/>
    </w:rPr>
  </w:style>
  <w:style w:type="paragraph" w:customStyle="1" w:styleId="D2F8283CFB3246898E61C038214C01FB30">
    <w:name w:val="D2F8283CFB3246898E61C038214C01FB30"/>
    <w:rsid w:val="006F7914"/>
    <w:rPr>
      <w:rFonts w:eastAsiaTheme="minorHAnsi"/>
      <w:lang w:eastAsia="en-US"/>
    </w:rPr>
  </w:style>
  <w:style w:type="paragraph" w:customStyle="1" w:styleId="6C60EC1826B94585A6255C2DD94EAB2C2">
    <w:name w:val="6C60EC1826B94585A6255C2DD94EAB2C2"/>
    <w:rsid w:val="006F7914"/>
    <w:rPr>
      <w:rFonts w:eastAsiaTheme="minorHAnsi"/>
      <w:lang w:eastAsia="en-US"/>
    </w:rPr>
  </w:style>
  <w:style w:type="paragraph" w:customStyle="1" w:styleId="8C21DF0A79B74030A3D017AC8FA074262">
    <w:name w:val="8C21DF0A79B74030A3D017AC8FA074262"/>
    <w:rsid w:val="006F7914"/>
    <w:rPr>
      <w:rFonts w:eastAsiaTheme="minorHAnsi"/>
      <w:lang w:eastAsia="en-US"/>
    </w:rPr>
  </w:style>
  <w:style w:type="paragraph" w:customStyle="1" w:styleId="0BF7A1B3665E4D45867EDECB42A9B99F2">
    <w:name w:val="0BF7A1B3665E4D45867EDECB42A9B99F2"/>
    <w:rsid w:val="006F7914"/>
    <w:rPr>
      <w:rFonts w:eastAsiaTheme="minorHAnsi"/>
      <w:lang w:eastAsia="en-US"/>
    </w:rPr>
  </w:style>
  <w:style w:type="paragraph" w:customStyle="1" w:styleId="D92FF34DACC94AFB804B898FDA8131E62">
    <w:name w:val="D92FF34DACC94AFB804B898FDA8131E62"/>
    <w:rsid w:val="006F7914"/>
    <w:rPr>
      <w:rFonts w:eastAsiaTheme="minorHAnsi"/>
      <w:lang w:eastAsia="en-US"/>
    </w:rPr>
  </w:style>
  <w:style w:type="paragraph" w:customStyle="1" w:styleId="DEE14FBDA19446298C641EA3F19731282">
    <w:name w:val="DEE14FBDA19446298C641EA3F19731282"/>
    <w:rsid w:val="006F7914"/>
    <w:rPr>
      <w:rFonts w:eastAsiaTheme="minorHAnsi"/>
      <w:lang w:eastAsia="en-US"/>
    </w:rPr>
  </w:style>
  <w:style w:type="paragraph" w:customStyle="1" w:styleId="19D54BA4BF104034AF2AEA1E893E13E62">
    <w:name w:val="19D54BA4BF104034AF2AEA1E893E13E62"/>
    <w:rsid w:val="006F7914"/>
    <w:rPr>
      <w:rFonts w:eastAsiaTheme="minorHAnsi"/>
      <w:lang w:eastAsia="en-US"/>
    </w:rPr>
  </w:style>
  <w:style w:type="paragraph" w:customStyle="1" w:styleId="43963C54D8CD4157A7D17726961F320C2">
    <w:name w:val="43963C54D8CD4157A7D17726961F320C2"/>
    <w:rsid w:val="006F7914"/>
    <w:rPr>
      <w:rFonts w:eastAsiaTheme="minorHAnsi"/>
      <w:lang w:eastAsia="en-US"/>
    </w:rPr>
  </w:style>
  <w:style w:type="paragraph" w:customStyle="1" w:styleId="EE526E202008480EA6E421832A22A48328">
    <w:name w:val="EE526E202008480EA6E421832A22A48328"/>
    <w:rsid w:val="006F7914"/>
    <w:rPr>
      <w:rFonts w:eastAsiaTheme="minorHAnsi"/>
      <w:lang w:eastAsia="en-US"/>
    </w:rPr>
  </w:style>
  <w:style w:type="paragraph" w:customStyle="1" w:styleId="C1158CDFA58B428E97A730190E11574D28">
    <w:name w:val="C1158CDFA58B428E97A730190E11574D28"/>
    <w:rsid w:val="006F7914"/>
    <w:rPr>
      <w:rFonts w:eastAsiaTheme="minorHAnsi"/>
      <w:lang w:eastAsia="en-US"/>
    </w:rPr>
  </w:style>
  <w:style w:type="paragraph" w:customStyle="1" w:styleId="A00F8EC6B8C94F6A84537E303F24273028">
    <w:name w:val="A00F8EC6B8C94F6A84537E303F24273028"/>
    <w:rsid w:val="006F7914"/>
    <w:rPr>
      <w:rFonts w:eastAsiaTheme="minorHAnsi"/>
      <w:lang w:eastAsia="en-US"/>
    </w:rPr>
  </w:style>
  <w:style w:type="paragraph" w:customStyle="1" w:styleId="59AA97A4DF824A2D932822EA04E0118A28">
    <w:name w:val="59AA97A4DF824A2D932822EA04E0118A28"/>
    <w:rsid w:val="006F7914"/>
    <w:rPr>
      <w:rFonts w:eastAsiaTheme="minorHAnsi"/>
      <w:lang w:eastAsia="en-US"/>
    </w:rPr>
  </w:style>
  <w:style w:type="paragraph" w:customStyle="1" w:styleId="1ACBD89D008241B18C0AE6F818411F5129">
    <w:name w:val="1ACBD89D008241B18C0AE6F818411F5129"/>
    <w:rsid w:val="006F7914"/>
    <w:pPr>
      <w:spacing w:after="0" w:line="240" w:lineRule="auto"/>
    </w:pPr>
    <w:rPr>
      <w:rFonts w:eastAsiaTheme="minorHAnsi"/>
      <w:lang w:eastAsia="en-US"/>
    </w:rPr>
  </w:style>
  <w:style w:type="paragraph" w:customStyle="1" w:styleId="6E5806BA160942B3A37EF009B520C1B727">
    <w:name w:val="6E5806BA160942B3A37EF009B520C1B727"/>
    <w:rsid w:val="006F7914"/>
    <w:rPr>
      <w:rFonts w:eastAsiaTheme="minorHAnsi"/>
      <w:lang w:eastAsia="en-US"/>
    </w:rPr>
  </w:style>
  <w:style w:type="paragraph" w:customStyle="1" w:styleId="22E8FA652E194EB2A3B75C3C9F6949F627">
    <w:name w:val="22E8FA652E194EB2A3B75C3C9F6949F627"/>
    <w:rsid w:val="006F7914"/>
    <w:rPr>
      <w:rFonts w:eastAsiaTheme="minorHAnsi"/>
      <w:lang w:eastAsia="en-US"/>
    </w:rPr>
  </w:style>
  <w:style w:type="paragraph" w:customStyle="1" w:styleId="E28301CA26324CC3BA902AE576176A9A31">
    <w:name w:val="E28301CA26324CC3BA902AE576176A9A31"/>
    <w:rsid w:val="006F7914"/>
    <w:rPr>
      <w:rFonts w:eastAsiaTheme="minorHAnsi"/>
      <w:lang w:eastAsia="en-US"/>
    </w:rPr>
  </w:style>
  <w:style w:type="paragraph" w:customStyle="1" w:styleId="904C00B02C564738A4CB0B44B39C868231">
    <w:name w:val="904C00B02C564738A4CB0B44B39C868231"/>
    <w:rsid w:val="006F7914"/>
    <w:rPr>
      <w:rFonts w:eastAsiaTheme="minorHAnsi"/>
      <w:lang w:eastAsia="en-US"/>
    </w:rPr>
  </w:style>
  <w:style w:type="paragraph" w:customStyle="1" w:styleId="561E592344614C1FB88305043FF3DEFA31">
    <w:name w:val="561E592344614C1FB88305043FF3DEFA31"/>
    <w:rsid w:val="006F7914"/>
    <w:rPr>
      <w:rFonts w:eastAsiaTheme="minorHAnsi"/>
      <w:lang w:eastAsia="en-US"/>
    </w:rPr>
  </w:style>
  <w:style w:type="paragraph" w:customStyle="1" w:styleId="FBEDBD0A8D924C80859DA6B8CFE875D831">
    <w:name w:val="FBEDBD0A8D924C80859DA6B8CFE875D831"/>
    <w:rsid w:val="006F7914"/>
    <w:rPr>
      <w:rFonts w:eastAsiaTheme="minorHAnsi"/>
      <w:lang w:eastAsia="en-US"/>
    </w:rPr>
  </w:style>
  <w:style w:type="paragraph" w:customStyle="1" w:styleId="D2F8283CFB3246898E61C038214C01FB31">
    <w:name w:val="D2F8283CFB3246898E61C038214C01FB31"/>
    <w:rsid w:val="006F7914"/>
    <w:rPr>
      <w:rFonts w:eastAsiaTheme="minorHAnsi"/>
      <w:lang w:eastAsia="en-US"/>
    </w:rPr>
  </w:style>
  <w:style w:type="paragraph" w:customStyle="1" w:styleId="6C60EC1826B94585A6255C2DD94EAB2C3">
    <w:name w:val="6C60EC1826B94585A6255C2DD94EAB2C3"/>
    <w:rsid w:val="006F7914"/>
    <w:rPr>
      <w:rFonts w:eastAsiaTheme="minorHAnsi"/>
      <w:lang w:eastAsia="en-US"/>
    </w:rPr>
  </w:style>
  <w:style w:type="paragraph" w:customStyle="1" w:styleId="8C21DF0A79B74030A3D017AC8FA074263">
    <w:name w:val="8C21DF0A79B74030A3D017AC8FA074263"/>
    <w:rsid w:val="006F7914"/>
    <w:rPr>
      <w:rFonts w:eastAsiaTheme="minorHAnsi"/>
      <w:lang w:eastAsia="en-US"/>
    </w:rPr>
  </w:style>
  <w:style w:type="paragraph" w:customStyle="1" w:styleId="0BF7A1B3665E4D45867EDECB42A9B99F3">
    <w:name w:val="0BF7A1B3665E4D45867EDECB42A9B99F3"/>
    <w:rsid w:val="006F7914"/>
    <w:rPr>
      <w:rFonts w:eastAsiaTheme="minorHAnsi"/>
      <w:lang w:eastAsia="en-US"/>
    </w:rPr>
  </w:style>
  <w:style w:type="paragraph" w:customStyle="1" w:styleId="D92FF34DACC94AFB804B898FDA8131E63">
    <w:name w:val="D92FF34DACC94AFB804B898FDA8131E63"/>
    <w:rsid w:val="006F7914"/>
    <w:rPr>
      <w:rFonts w:eastAsiaTheme="minorHAnsi"/>
      <w:lang w:eastAsia="en-US"/>
    </w:rPr>
  </w:style>
  <w:style w:type="paragraph" w:customStyle="1" w:styleId="DEE14FBDA19446298C641EA3F19731283">
    <w:name w:val="DEE14FBDA19446298C641EA3F19731283"/>
    <w:rsid w:val="006F7914"/>
    <w:rPr>
      <w:rFonts w:eastAsiaTheme="minorHAnsi"/>
      <w:lang w:eastAsia="en-US"/>
    </w:rPr>
  </w:style>
  <w:style w:type="paragraph" w:customStyle="1" w:styleId="19D54BA4BF104034AF2AEA1E893E13E63">
    <w:name w:val="19D54BA4BF104034AF2AEA1E893E13E63"/>
    <w:rsid w:val="006F7914"/>
    <w:rPr>
      <w:rFonts w:eastAsiaTheme="minorHAnsi"/>
      <w:lang w:eastAsia="en-US"/>
    </w:rPr>
  </w:style>
  <w:style w:type="paragraph" w:customStyle="1" w:styleId="43963C54D8CD4157A7D17726961F320C3">
    <w:name w:val="43963C54D8CD4157A7D17726961F320C3"/>
    <w:rsid w:val="006F7914"/>
    <w:rPr>
      <w:rFonts w:eastAsiaTheme="minorHAnsi"/>
      <w:lang w:eastAsia="en-US"/>
    </w:rPr>
  </w:style>
  <w:style w:type="paragraph" w:customStyle="1" w:styleId="EE526E202008480EA6E421832A22A48329">
    <w:name w:val="EE526E202008480EA6E421832A22A48329"/>
    <w:rsid w:val="006F7914"/>
    <w:rPr>
      <w:rFonts w:eastAsiaTheme="minorHAnsi"/>
      <w:lang w:eastAsia="en-US"/>
    </w:rPr>
  </w:style>
  <w:style w:type="paragraph" w:customStyle="1" w:styleId="C1158CDFA58B428E97A730190E11574D29">
    <w:name w:val="C1158CDFA58B428E97A730190E11574D29"/>
    <w:rsid w:val="006F7914"/>
    <w:rPr>
      <w:rFonts w:eastAsiaTheme="minorHAnsi"/>
      <w:lang w:eastAsia="en-US"/>
    </w:rPr>
  </w:style>
  <w:style w:type="paragraph" w:customStyle="1" w:styleId="A00F8EC6B8C94F6A84537E303F24273029">
    <w:name w:val="A00F8EC6B8C94F6A84537E303F24273029"/>
    <w:rsid w:val="006F7914"/>
    <w:rPr>
      <w:rFonts w:eastAsiaTheme="minorHAnsi"/>
      <w:lang w:eastAsia="en-US"/>
    </w:rPr>
  </w:style>
  <w:style w:type="paragraph" w:customStyle="1" w:styleId="59AA97A4DF824A2D932822EA04E0118A29">
    <w:name w:val="59AA97A4DF824A2D932822EA04E0118A29"/>
    <w:rsid w:val="006F7914"/>
    <w:rPr>
      <w:rFonts w:eastAsiaTheme="minorHAnsi"/>
      <w:lang w:eastAsia="en-US"/>
    </w:rPr>
  </w:style>
  <w:style w:type="paragraph" w:customStyle="1" w:styleId="1ACBD89D008241B18C0AE6F818411F5130">
    <w:name w:val="1ACBD89D008241B18C0AE6F818411F5130"/>
    <w:rsid w:val="006F7914"/>
    <w:pPr>
      <w:spacing w:after="0" w:line="240" w:lineRule="auto"/>
    </w:pPr>
    <w:rPr>
      <w:rFonts w:eastAsiaTheme="minorHAnsi"/>
      <w:lang w:eastAsia="en-US"/>
    </w:rPr>
  </w:style>
  <w:style w:type="paragraph" w:customStyle="1" w:styleId="6E5806BA160942B3A37EF009B520C1B728">
    <w:name w:val="6E5806BA160942B3A37EF009B520C1B728"/>
    <w:rsid w:val="006F7914"/>
    <w:rPr>
      <w:rFonts w:eastAsiaTheme="minorHAnsi"/>
      <w:lang w:eastAsia="en-US"/>
    </w:rPr>
  </w:style>
  <w:style w:type="paragraph" w:customStyle="1" w:styleId="22E8FA652E194EB2A3B75C3C9F6949F628">
    <w:name w:val="22E8FA652E194EB2A3B75C3C9F6949F628"/>
    <w:rsid w:val="006F7914"/>
    <w:rPr>
      <w:rFonts w:eastAsiaTheme="minorHAnsi"/>
      <w:lang w:eastAsia="en-US"/>
    </w:rPr>
  </w:style>
  <w:style w:type="paragraph" w:customStyle="1" w:styleId="E28301CA26324CC3BA902AE576176A9A32">
    <w:name w:val="E28301CA26324CC3BA902AE576176A9A32"/>
    <w:rsid w:val="006F7914"/>
    <w:rPr>
      <w:rFonts w:eastAsiaTheme="minorHAnsi"/>
      <w:lang w:eastAsia="en-US"/>
    </w:rPr>
  </w:style>
  <w:style w:type="paragraph" w:customStyle="1" w:styleId="904C00B02C564738A4CB0B44B39C868232">
    <w:name w:val="904C00B02C564738A4CB0B44B39C868232"/>
    <w:rsid w:val="006F7914"/>
    <w:rPr>
      <w:rFonts w:eastAsiaTheme="minorHAnsi"/>
      <w:lang w:eastAsia="en-US"/>
    </w:rPr>
  </w:style>
  <w:style w:type="paragraph" w:customStyle="1" w:styleId="561E592344614C1FB88305043FF3DEFA32">
    <w:name w:val="561E592344614C1FB88305043FF3DEFA32"/>
    <w:rsid w:val="006F7914"/>
    <w:rPr>
      <w:rFonts w:eastAsiaTheme="minorHAnsi"/>
      <w:lang w:eastAsia="en-US"/>
    </w:rPr>
  </w:style>
  <w:style w:type="paragraph" w:customStyle="1" w:styleId="FBEDBD0A8D924C80859DA6B8CFE875D832">
    <w:name w:val="FBEDBD0A8D924C80859DA6B8CFE875D832"/>
    <w:rsid w:val="006F7914"/>
    <w:rPr>
      <w:rFonts w:eastAsiaTheme="minorHAnsi"/>
      <w:lang w:eastAsia="en-US"/>
    </w:rPr>
  </w:style>
  <w:style w:type="paragraph" w:customStyle="1" w:styleId="D2F8283CFB3246898E61C038214C01FB32">
    <w:name w:val="D2F8283CFB3246898E61C038214C01FB32"/>
    <w:rsid w:val="006F7914"/>
    <w:rPr>
      <w:rFonts w:eastAsiaTheme="minorHAnsi"/>
      <w:lang w:eastAsia="en-US"/>
    </w:rPr>
  </w:style>
  <w:style w:type="paragraph" w:customStyle="1" w:styleId="6C60EC1826B94585A6255C2DD94EAB2C4">
    <w:name w:val="6C60EC1826B94585A6255C2DD94EAB2C4"/>
    <w:rsid w:val="006F7914"/>
    <w:rPr>
      <w:rFonts w:eastAsiaTheme="minorHAnsi"/>
      <w:lang w:eastAsia="en-US"/>
    </w:rPr>
  </w:style>
  <w:style w:type="paragraph" w:customStyle="1" w:styleId="8C21DF0A79B74030A3D017AC8FA074264">
    <w:name w:val="8C21DF0A79B74030A3D017AC8FA074264"/>
    <w:rsid w:val="006F7914"/>
    <w:rPr>
      <w:rFonts w:eastAsiaTheme="minorHAnsi"/>
      <w:lang w:eastAsia="en-US"/>
    </w:rPr>
  </w:style>
  <w:style w:type="paragraph" w:customStyle="1" w:styleId="0BF7A1B3665E4D45867EDECB42A9B99F4">
    <w:name w:val="0BF7A1B3665E4D45867EDECB42A9B99F4"/>
    <w:rsid w:val="006F7914"/>
    <w:rPr>
      <w:rFonts w:eastAsiaTheme="minorHAnsi"/>
      <w:lang w:eastAsia="en-US"/>
    </w:rPr>
  </w:style>
  <w:style w:type="paragraph" w:customStyle="1" w:styleId="D92FF34DACC94AFB804B898FDA8131E64">
    <w:name w:val="D92FF34DACC94AFB804B898FDA8131E64"/>
    <w:rsid w:val="006F7914"/>
    <w:rPr>
      <w:rFonts w:eastAsiaTheme="minorHAnsi"/>
      <w:lang w:eastAsia="en-US"/>
    </w:rPr>
  </w:style>
  <w:style w:type="paragraph" w:customStyle="1" w:styleId="DEE14FBDA19446298C641EA3F19731284">
    <w:name w:val="DEE14FBDA19446298C641EA3F19731284"/>
    <w:rsid w:val="006F7914"/>
    <w:rPr>
      <w:rFonts w:eastAsiaTheme="minorHAnsi"/>
      <w:lang w:eastAsia="en-US"/>
    </w:rPr>
  </w:style>
  <w:style w:type="paragraph" w:customStyle="1" w:styleId="19D54BA4BF104034AF2AEA1E893E13E64">
    <w:name w:val="19D54BA4BF104034AF2AEA1E893E13E64"/>
    <w:rsid w:val="006F7914"/>
    <w:rPr>
      <w:rFonts w:eastAsiaTheme="minorHAnsi"/>
      <w:lang w:eastAsia="en-US"/>
    </w:rPr>
  </w:style>
  <w:style w:type="paragraph" w:customStyle="1" w:styleId="43963C54D8CD4157A7D17726961F320C4">
    <w:name w:val="43963C54D8CD4157A7D17726961F320C4"/>
    <w:rsid w:val="006F7914"/>
    <w:rPr>
      <w:rFonts w:eastAsiaTheme="minorHAnsi"/>
      <w:lang w:eastAsia="en-US"/>
    </w:rPr>
  </w:style>
  <w:style w:type="paragraph" w:customStyle="1" w:styleId="DEBD2F5ABC44477BBEAC41993D7FAFC21">
    <w:name w:val="DEBD2F5ABC44477BBEAC41993D7FAFC21"/>
    <w:rsid w:val="006F7914"/>
    <w:rPr>
      <w:rFonts w:eastAsiaTheme="minorHAnsi"/>
      <w:lang w:eastAsia="en-US"/>
    </w:rPr>
  </w:style>
  <w:style w:type="paragraph" w:customStyle="1" w:styleId="EE526E202008480EA6E421832A22A48330">
    <w:name w:val="EE526E202008480EA6E421832A22A48330"/>
    <w:rsid w:val="006F7914"/>
    <w:rPr>
      <w:rFonts w:eastAsiaTheme="minorHAnsi"/>
      <w:lang w:eastAsia="en-US"/>
    </w:rPr>
  </w:style>
  <w:style w:type="paragraph" w:customStyle="1" w:styleId="C1158CDFA58B428E97A730190E11574D30">
    <w:name w:val="C1158CDFA58B428E97A730190E11574D30"/>
    <w:rsid w:val="006F7914"/>
    <w:rPr>
      <w:rFonts w:eastAsiaTheme="minorHAnsi"/>
      <w:lang w:eastAsia="en-US"/>
    </w:rPr>
  </w:style>
  <w:style w:type="paragraph" w:customStyle="1" w:styleId="A00F8EC6B8C94F6A84537E303F24273030">
    <w:name w:val="A00F8EC6B8C94F6A84537E303F24273030"/>
    <w:rsid w:val="006F7914"/>
    <w:rPr>
      <w:rFonts w:eastAsiaTheme="minorHAnsi"/>
      <w:lang w:eastAsia="en-US"/>
    </w:rPr>
  </w:style>
  <w:style w:type="paragraph" w:customStyle="1" w:styleId="59AA97A4DF824A2D932822EA04E0118A30">
    <w:name w:val="59AA97A4DF824A2D932822EA04E0118A30"/>
    <w:rsid w:val="006F7914"/>
    <w:rPr>
      <w:rFonts w:eastAsiaTheme="minorHAnsi"/>
      <w:lang w:eastAsia="en-US"/>
    </w:rPr>
  </w:style>
  <w:style w:type="paragraph" w:customStyle="1" w:styleId="1ACBD89D008241B18C0AE6F818411F5131">
    <w:name w:val="1ACBD89D008241B18C0AE6F818411F5131"/>
    <w:rsid w:val="006F7914"/>
    <w:pPr>
      <w:spacing w:after="0" w:line="240" w:lineRule="auto"/>
    </w:pPr>
    <w:rPr>
      <w:rFonts w:eastAsiaTheme="minorHAnsi"/>
      <w:lang w:eastAsia="en-US"/>
    </w:rPr>
  </w:style>
  <w:style w:type="paragraph" w:customStyle="1" w:styleId="6E5806BA160942B3A37EF009B520C1B729">
    <w:name w:val="6E5806BA160942B3A37EF009B520C1B729"/>
    <w:rsid w:val="006F7914"/>
    <w:rPr>
      <w:rFonts w:eastAsiaTheme="minorHAnsi"/>
      <w:lang w:eastAsia="en-US"/>
    </w:rPr>
  </w:style>
  <w:style w:type="paragraph" w:customStyle="1" w:styleId="4D7487EE83C44A5FBFCEC9E6755E146A">
    <w:name w:val="4D7487EE83C44A5FBFCEC9E6755E146A"/>
    <w:rsid w:val="006F7914"/>
  </w:style>
  <w:style w:type="paragraph" w:customStyle="1" w:styleId="F359557092E44E45AA9A7910768650F4">
    <w:name w:val="F359557092E44E45AA9A7910768650F4"/>
    <w:rsid w:val="006F7914"/>
  </w:style>
  <w:style w:type="paragraph" w:customStyle="1" w:styleId="63CEFA61141E466789D55CDFC920949F">
    <w:name w:val="63CEFA61141E466789D55CDFC920949F"/>
    <w:rsid w:val="006F7914"/>
  </w:style>
  <w:style w:type="paragraph" w:customStyle="1" w:styleId="96FEE907A42243E78D112701A942A611">
    <w:name w:val="96FEE907A42243E78D112701A942A611"/>
    <w:rsid w:val="006F7914"/>
  </w:style>
  <w:style w:type="paragraph" w:customStyle="1" w:styleId="30EAD15D610347ED9C41C201E2AF2C89">
    <w:name w:val="30EAD15D610347ED9C41C201E2AF2C89"/>
    <w:rsid w:val="006F7914"/>
  </w:style>
  <w:style w:type="paragraph" w:customStyle="1" w:styleId="80BF8A8B558A471794D17353056003FE">
    <w:name w:val="80BF8A8B558A471794D17353056003FE"/>
    <w:rsid w:val="006F7914"/>
  </w:style>
  <w:style w:type="paragraph" w:customStyle="1" w:styleId="22E8FA652E194EB2A3B75C3C9F6949F629">
    <w:name w:val="22E8FA652E194EB2A3B75C3C9F6949F629"/>
    <w:rsid w:val="006F7914"/>
    <w:rPr>
      <w:rFonts w:eastAsiaTheme="minorHAnsi"/>
      <w:lang w:eastAsia="en-US"/>
    </w:rPr>
  </w:style>
  <w:style w:type="paragraph" w:customStyle="1" w:styleId="E28301CA26324CC3BA902AE576176A9A33">
    <w:name w:val="E28301CA26324CC3BA902AE576176A9A33"/>
    <w:rsid w:val="006F7914"/>
    <w:rPr>
      <w:rFonts w:eastAsiaTheme="minorHAnsi"/>
      <w:lang w:eastAsia="en-US"/>
    </w:rPr>
  </w:style>
  <w:style w:type="paragraph" w:customStyle="1" w:styleId="904C00B02C564738A4CB0B44B39C868233">
    <w:name w:val="904C00B02C564738A4CB0B44B39C868233"/>
    <w:rsid w:val="006F7914"/>
    <w:rPr>
      <w:rFonts w:eastAsiaTheme="minorHAnsi"/>
      <w:lang w:eastAsia="en-US"/>
    </w:rPr>
  </w:style>
  <w:style w:type="paragraph" w:customStyle="1" w:styleId="561E592344614C1FB88305043FF3DEFA33">
    <w:name w:val="561E592344614C1FB88305043FF3DEFA33"/>
    <w:rsid w:val="006F7914"/>
    <w:rPr>
      <w:rFonts w:eastAsiaTheme="minorHAnsi"/>
      <w:lang w:eastAsia="en-US"/>
    </w:rPr>
  </w:style>
  <w:style w:type="paragraph" w:customStyle="1" w:styleId="FBEDBD0A8D924C80859DA6B8CFE875D833">
    <w:name w:val="FBEDBD0A8D924C80859DA6B8CFE875D833"/>
    <w:rsid w:val="006F7914"/>
    <w:rPr>
      <w:rFonts w:eastAsiaTheme="minorHAnsi"/>
      <w:lang w:eastAsia="en-US"/>
    </w:rPr>
  </w:style>
  <w:style w:type="paragraph" w:customStyle="1" w:styleId="D2F8283CFB3246898E61C038214C01FB33">
    <w:name w:val="D2F8283CFB3246898E61C038214C01FB33"/>
    <w:rsid w:val="006F7914"/>
    <w:rPr>
      <w:rFonts w:eastAsiaTheme="minorHAnsi"/>
      <w:lang w:eastAsia="en-US"/>
    </w:rPr>
  </w:style>
  <w:style w:type="paragraph" w:customStyle="1" w:styleId="6C60EC1826B94585A6255C2DD94EAB2C5">
    <w:name w:val="6C60EC1826B94585A6255C2DD94EAB2C5"/>
    <w:rsid w:val="006F7914"/>
    <w:rPr>
      <w:rFonts w:eastAsiaTheme="minorHAnsi"/>
      <w:lang w:eastAsia="en-US"/>
    </w:rPr>
  </w:style>
  <w:style w:type="paragraph" w:customStyle="1" w:styleId="8C21DF0A79B74030A3D017AC8FA074265">
    <w:name w:val="8C21DF0A79B74030A3D017AC8FA074265"/>
    <w:rsid w:val="006F7914"/>
    <w:rPr>
      <w:rFonts w:eastAsiaTheme="minorHAnsi"/>
      <w:lang w:eastAsia="en-US"/>
    </w:rPr>
  </w:style>
  <w:style w:type="paragraph" w:customStyle="1" w:styleId="0BF7A1B3665E4D45867EDECB42A9B99F5">
    <w:name w:val="0BF7A1B3665E4D45867EDECB42A9B99F5"/>
    <w:rsid w:val="006F7914"/>
    <w:rPr>
      <w:rFonts w:eastAsiaTheme="minorHAnsi"/>
      <w:lang w:eastAsia="en-US"/>
    </w:rPr>
  </w:style>
  <w:style w:type="paragraph" w:customStyle="1" w:styleId="4D7487EE83C44A5FBFCEC9E6755E146A1">
    <w:name w:val="4D7487EE83C44A5FBFCEC9E6755E146A1"/>
    <w:rsid w:val="006F7914"/>
    <w:rPr>
      <w:rFonts w:eastAsiaTheme="minorHAnsi"/>
      <w:lang w:eastAsia="en-US"/>
    </w:rPr>
  </w:style>
  <w:style w:type="paragraph" w:customStyle="1" w:styleId="F359557092E44E45AA9A7910768650F41">
    <w:name w:val="F359557092E44E45AA9A7910768650F41"/>
    <w:rsid w:val="006F7914"/>
    <w:rPr>
      <w:rFonts w:eastAsiaTheme="minorHAnsi"/>
      <w:lang w:eastAsia="en-US"/>
    </w:rPr>
  </w:style>
  <w:style w:type="paragraph" w:customStyle="1" w:styleId="63CEFA61141E466789D55CDFC920949F1">
    <w:name w:val="63CEFA61141E466789D55CDFC920949F1"/>
    <w:rsid w:val="006F7914"/>
    <w:rPr>
      <w:rFonts w:eastAsiaTheme="minorHAnsi"/>
      <w:lang w:eastAsia="en-US"/>
    </w:rPr>
  </w:style>
  <w:style w:type="paragraph" w:customStyle="1" w:styleId="96FEE907A42243E78D112701A942A6111">
    <w:name w:val="96FEE907A42243E78D112701A942A6111"/>
    <w:rsid w:val="006F7914"/>
    <w:rPr>
      <w:rFonts w:eastAsiaTheme="minorHAnsi"/>
      <w:lang w:eastAsia="en-US"/>
    </w:rPr>
  </w:style>
  <w:style w:type="paragraph" w:customStyle="1" w:styleId="30EAD15D610347ED9C41C201E2AF2C891">
    <w:name w:val="30EAD15D610347ED9C41C201E2AF2C891"/>
    <w:rsid w:val="006F7914"/>
    <w:rPr>
      <w:rFonts w:eastAsiaTheme="minorHAnsi"/>
      <w:lang w:eastAsia="en-US"/>
    </w:rPr>
  </w:style>
  <w:style w:type="paragraph" w:customStyle="1" w:styleId="80BF8A8B558A471794D17353056003FE1">
    <w:name w:val="80BF8A8B558A471794D17353056003FE1"/>
    <w:rsid w:val="006F7914"/>
    <w:rPr>
      <w:rFonts w:eastAsiaTheme="minorHAnsi"/>
      <w:lang w:eastAsia="en-US"/>
    </w:rPr>
  </w:style>
  <w:style w:type="paragraph" w:customStyle="1" w:styleId="DEE14FBDA19446298C641EA3F19731285">
    <w:name w:val="DEE14FBDA19446298C641EA3F19731285"/>
    <w:rsid w:val="006F7914"/>
    <w:rPr>
      <w:rFonts w:eastAsiaTheme="minorHAnsi"/>
      <w:lang w:eastAsia="en-US"/>
    </w:rPr>
  </w:style>
  <w:style w:type="paragraph" w:customStyle="1" w:styleId="19D54BA4BF104034AF2AEA1E893E13E65">
    <w:name w:val="19D54BA4BF104034AF2AEA1E893E13E65"/>
    <w:rsid w:val="006F7914"/>
    <w:rPr>
      <w:rFonts w:eastAsiaTheme="minorHAnsi"/>
      <w:lang w:eastAsia="en-US"/>
    </w:rPr>
  </w:style>
  <w:style w:type="paragraph" w:customStyle="1" w:styleId="43963C54D8CD4157A7D17726961F320C5">
    <w:name w:val="43963C54D8CD4157A7D17726961F320C5"/>
    <w:rsid w:val="006F7914"/>
    <w:rPr>
      <w:rFonts w:eastAsiaTheme="minorHAnsi"/>
      <w:lang w:eastAsia="en-US"/>
    </w:rPr>
  </w:style>
  <w:style w:type="paragraph" w:customStyle="1" w:styleId="DEBD2F5ABC44477BBEAC41993D7FAFC22">
    <w:name w:val="DEBD2F5ABC44477BBEAC41993D7FAFC22"/>
    <w:rsid w:val="006F7914"/>
    <w:rPr>
      <w:rFonts w:eastAsiaTheme="minorHAnsi"/>
      <w:lang w:eastAsia="en-US"/>
    </w:rPr>
  </w:style>
  <w:style w:type="paragraph" w:customStyle="1" w:styleId="EE526E202008480EA6E421832A22A48331">
    <w:name w:val="EE526E202008480EA6E421832A22A48331"/>
    <w:rsid w:val="006F7914"/>
    <w:rPr>
      <w:rFonts w:eastAsiaTheme="minorHAnsi"/>
      <w:lang w:eastAsia="en-US"/>
    </w:rPr>
  </w:style>
  <w:style w:type="paragraph" w:customStyle="1" w:styleId="482F9EAEE02B40D5B5CAFC0060ECF5CA1">
    <w:name w:val="482F9EAEE02B40D5B5CAFC0060ECF5CA1"/>
    <w:rsid w:val="006F7914"/>
    <w:rPr>
      <w:rFonts w:eastAsiaTheme="minorHAnsi"/>
      <w:lang w:eastAsia="en-US"/>
    </w:rPr>
  </w:style>
  <w:style w:type="paragraph" w:customStyle="1" w:styleId="4E239A211B7042988FCC1B47EF23574F1">
    <w:name w:val="4E239A211B7042988FCC1B47EF23574F1"/>
    <w:rsid w:val="006F7914"/>
    <w:rPr>
      <w:rFonts w:eastAsiaTheme="minorHAnsi"/>
      <w:lang w:eastAsia="en-US"/>
    </w:rPr>
  </w:style>
  <w:style w:type="paragraph" w:customStyle="1" w:styleId="C1158CDFA58B428E97A730190E11574D31">
    <w:name w:val="C1158CDFA58B428E97A730190E11574D31"/>
    <w:rsid w:val="006F7914"/>
    <w:rPr>
      <w:rFonts w:eastAsiaTheme="minorHAnsi"/>
      <w:lang w:eastAsia="en-US"/>
    </w:rPr>
  </w:style>
  <w:style w:type="paragraph" w:customStyle="1" w:styleId="A00F8EC6B8C94F6A84537E303F24273031">
    <w:name w:val="A00F8EC6B8C94F6A84537E303F24273031"/>
    <w:rsid w:val="006F7914"/>
    <w:rPr>
      <w:rFonts w:eastAsiaTheme="minorHAnsi"/>
      <w:lang w:eastAsia="en-US"/>
    </w:rPr>
  </w:style>
  <w:style w:type="paragraph" w:customStyle="1" w:styleId="59AA97A4DF824A2D932822EA04E0118A31">
    <w:name w:val="59AA97A4DF824A2D932822EA04E0118A31"/>
    <w:rsid w:val="006F7914"/>
    <w:rPr>
      <w:rFonts w:eastAsiaTheme="minorHAnsi"/>
      <w:lang w:eastAsia="en-US"/>
    </w:rPr>
  </w:style>
  <w:style w:type="paragraph" w:customStyle="1" w:styleId="1ACBD89D008241B18C0AE6F818411F5132">
    <w:name w:val="1ACBD89D008241B18C0AE6F818411F5132"/>
    <w:rsid w:val="006F7914"/>
    <w:pPr>
      <w:spacing w:after="0" w:line="240" w:lineRule="auto"/>
    </w:pPr>
    <w:rPr>
      <w:rFonts w:eastAsiaTheme="minorHAnsi"/>
      <w:lang w:eastAsia="en-US"/>
    </w:rPr>
  </w:style>
  <w:style w:type="paragraph" w:customStyle="1" w:styleId="6E5806BA160942B3A37EF009B520C1B730">
    <w:name w:val="6E5806BA160942B3A37EF009B520C1B730"/>
    <w:rsid w:val="006F7914"/>
    <w:rPr>
      <w:rFonts w:eastAsiaTheme="minorHAnsi"/>
      <w:lang w:eastAsia="en-US"/>
    </w:rPr>
  </w:style>
  <w:style w:type="paragraph" w:customStyle="1" w:styleId="C0173211D51448CFA2354A59EB3689E4">
    <w:name w:val="C0173211D51448CFA2354A59EB3689E4"/>
    <w:rsid w:val="006F7914"/>
  </w:style>
  <w:style w:type="paragraph" w:customStyle="1" w:styleId="22E8FA652E194EB2A3B75C3C9F6949F630">
    <w:name w:val="22E8FA652E194EB2A3B75C3C9F6949F630"/>
    <w:rsid w:val="006F7914"/>
    <w:rPr>
      <w:rFonts w:eastAsiaTheme="minorHAnsi"/>
      <w:lang w:eastAsia="en-US"/>
    </w:rPr>
  </w:style>
  <w:style w:type="paragraph" w:customStyle="1" w:styleId="E28301CA26324CC3BA902AE576176A9A34">
    <w:name w:val="E28301CA26324CC3BA902AE576176A9A34"/>
    <w:rsid w:val="006F7914"/>
    <w:rPr>
      <w:rFonts w:eastAsiaTheme="minorHAnsi"/>
      <w:lang w:eastAsia="en-US"/>
    </w:rPr>
  </w:style>
  <w:style w:type="paragraph" w:customStyle="1" w:styleId="904C00B02C564738A4CB0B44B39C868234">
    <w:name w:val="904C00B02C564738A4CB0B44B39C868234"/>
    <w:rsid w:val="006F7914"/>
    <w:rPr>
      <w:rFonts w:eastAsiaTheme="minorHAnsi"/>
      <w:lang w:eastAsia="en-US"/>
    </w:rPr>
  </w:style>
  <w:style w:type="paragraph" w:customStyle="1" w:styleId="561E592344614C1FB88305043FF3DEFA34">
    <w:name w:val="561E592344614C1FB88305043FF3DEFA34"/>
    <w:rsid w:val="006F7914"/>
    <w:rPr>
      <w:rFonts w:eastAsiaTheme="minorHAnsi"/>
      <w:lang w:eastAsia="en-US"/>
    </w:rPr>
  </w:style>
  <w:style w:type="paragraph" w:customStyle="1" w:styleId="FBEDBD0A8D924C80859DA6B8CFE875D834">
    <w:name w:val="FBEDBD0A8D924C80859DA6B8CFE875D834"/>
    <w:rsid w:val="006F7914"/>
    <w:rPr>
      <w:rFonts w:eastAsiaTheme="minorHAnsi"/>
      <w:lang w:eastAsia="en-US"/>
    </w:rPr>
  </w:style>
  <w:style w:type="paragraph" w:customStyle="1" w:styleId="D2F8283CFB3246898E61C038214C01FB34">
    <w:name w:val="D2F8283CFB3246898E61C038214C01FB34"/>
    <w:rsid w:val="006F7914"/>
    <w:rPr>
      <w:rFonts w:eastAsiaTheme="minorHAnsi"/>
      <w:lang w:eastAsia="en-US"/>
    </w:rPr>
  </w:style>
  <w:style w:type="paragraph" w:customStyle="1" w:styleId="6C60EC1826B94585A6255C2DD94EAB2C6">
    <w:name w:val="6C60EC1826B94585A6255C2DD94EAB2C6"/>
    <w:rsid w:val="006F7914"/>
    <w:rPr>
      <w:rFonts w:eastAsiaTheme="minorHAnsi"/>
      <w:lang w:eastAsia="en-US"/>
    </w:rPr>
  </w:style>
  <w:style w:type="paragraph" w:customStyle="1" w:styleId="8C21DF0A79B74030A3D017AC8FA074266">
    <w:name w:val="8C21DF0A79B74030A3D017AC8FA074266"/>
    <w:rsid w:val="006F7914"/>
    <w:rPr>
      <w:rFonts w:eastAsiaTheme="minorHAnsi"/>
      <w:lang w:eastAsia="en-US"/>
    </w:rPr>
  </w:style>
  <w:style w:type="paragraph" w:customStyle="1" w:styleId="0BF7A1B3665E4D45867EDECB42A9B99F6">
    <w:name w:val="0BF7A1B3665E4D45867EDECB42A9B99F6"/>
    <w:rsid w:val="006F7914"/>
    <w:rPr>
      <w:rFonts w:eastAsiaTheme="minorHAnsi"/>
      <w:lang w:eastAsia="en-US"/>
    </w:rPr>
  </w:style>
  <w:style w:type="paragraph" w:customStyle="1" w:styleId="4D7487EE83C44A5FBFCEC9E6755E146A2">
    <w:name w:val="4D7487EE83C44A5FBFCEC9E6755E146A2"/>
    <w:rsid w:val="006F7914"/>
    <w:rPr>
      <w:rFonts w:eastAsiaTheme="minorHAnsi"/>
      <w:lang w:eastAsia="en-US"/>
    </w:rPr>
  </w:style>
  <w:style w:type="paragraph" w:customStyle="1" w:styleId="C0173211D51448CFA2354A59EB3689E41">
    <w:name w:val="C0173211D51448CFA2354A59EB3689E41"/>
    <w:rsid w:val="006F7914"/>
    <w:rPr>
      <w:rFonts w:eastAsiaTheme="minorHAnsi"/>
      <w:lang w:eastAsia="en-US"/>
    </w:rPr>
  </w:style>
  <w:style w:type="paragraph" w:customStyle="1" w:styleId="F359557092E44E45AA9A7910768650F42">
    <w:name w:val="F359557092E44E45AA9A7910768650F42"/>
    <w:rsid w:val="006F7914"/>
    <w:rPr>
      <w:rFonts w:eastAsiaTheme="minorHAnsi"/>
      <w:lang w:eastAsia="en-US"/>
    </w:rPr>
  </w:style>
  <w:style w:type="paragraph" w:customStyle="1" w:styleId="63CEFA61141E466789D55CDFC920949F2">
    <w:name w:val="63CEFA61141E466789D55CDFC920949F2"/>
    <w:rsid w:val="006F7914"/>
    <w:rPr>
      <w:rFonts w:eastAsiaTheme="minorHAnsi"/>
      <w:lang w:eastAsia="en-US"/>
    </w:rPr>
  </w:style>
  <w:style w:type="paragraph" w:customStyle="1" w:styleId="96FEE907A42243E78D112701A942A6112">
    <w:name w:val="96FEE907A42243E78D112701A942A6112"/>
    <w:rsid w:val="006F7914"/>
    <w:rPr>
      <w:rFonts w:eastAsiaTheme="minorHAnsi"/>
      <w:lang w:eastAsia="en-US"/>
    </w:rPr>
  </w:style>
  <w:style w:type="paragraph" w:customStyle="1" w:styleId="30EAD15D610347ED9C41C201E2AF2C892">
    <w:name w:val="30EAD15D610347ED9C41C201E2AF2C892"/>
    <w:rsid w:val="006F7914"/>
    <w:rPr>
      <w:rFonts w:eastAsiaTheme="minorHAnsi"/>
      <w:lang w:eastAsia="en-US"/>
    </w:rPr>
  </w:style>
  <w:style w:type="paragraph" w:customStyle="1" w:styleId="80BF8A8B558A471794D17353056003FE2">
    <w:name w:val="80BF8A8B558A471794D17353056003FE2"/>
    <w:rsid w:val="006F7914"/>
    <w:rPr>
      <w:rFonts w:eastAsiaTheme="minorHAnsi"/>
      <w:lang w:eastAsia="en-US"/>
    </w:rPr>
  </w:style>
  <w:style w:type="paragraph" w:customStyle="1" w:styleId="DEE14FBDA19446298C641EA3F19731286">
    <w:name w:val="DEE14FBDA19446298C641EA3F19731286"/>
    <w:rsid w:val="006F7914"/>
    <w:rPr>
      <w:rFonts w:eastAsiaTheme="minorHAnsi"/>
      <w:lang w:eastAsia="en-US"/>
    </w:rPr>
  </w:style>
  <w:style w:type="paragraph" w:customStyle="1" w:styleId="19D54BA4BF104034AF2AEA1E893E13E66">
    <w:name w:val="19D54BA4BF104034AF2AEA1E893E13E66"/>
    <w:rsid w:val="006F7914"/>
    <w:rPr>
      <w:rFonts w:eastAsiaTheme="minorHAnsi"/>
      <w:lang w:eastAsia="en-US"/>
    </w:rPr>
  </w:style>
  <w:style w:type="paragraph" w:customStyle="1" w:styleId="43963C54D8CD4157A7D17726961F320C6">
    <w:name w:val="43963C54D8CD4157A7D17726961F320C6"/>
    <w:rsid w:val="006F7914"/>
    <w:rPr>
      <w:rFonts w:eastAsiaTheme="minorHAnsi"/>
      <w:lang w:eastAsia="en-US"/>
    </w:rPr>
  </w:style>
  <w:style w:type="paragraph" w:customStyle="1" w:styleId="DEBD2F5ABC44477BBEAC41993D7FAFC23">
    <w:name w:val="DEBD2F5ABC44477BBEAC41993D7FAFC23"/>
    <w:rsid w:val="006F7914"/>
    <w:rPr>
      <w:rFonts w:eastAsiaTheme="minorHAnsi"/>
      <w:lang w:eastAsia="en-US"/>
    </w:rPr>
  </w:style>
  <w:style w:type="paragraph" w:customStyle="1" w:styleId="EE526E202008480EA6E421832A22A48332">
    <w:name w:val="EE526E202008480EA6E421832A22A48332"/>
    <w:rsid w:val="006F7914"/>
    <w:rPr>
      <w:rFonts w:eastAsiaTheme="minorHAnsi"/>
      <w:lang w:eastAsia="en-US"/>
    </w:rPr>
  </w:style>
  <w:style w:type="paragraph" w:customStyle="1" w:styleId="482F9EAEE02B40D5B5CAFC0060ECF5CA2">
    <w:name w:val="482F9EAEE02B40D5B5CAFC0060ECF5CA2"/>
    <w:rsid w:val="006F7914"/>
    <w:rPr>
      <w:rFonts w:eastAsiaTheme="minorHAnsi"/>
      <w:lang w:eastAsia="en-US"/>
    </w:rPr>
  </w:style>
  <w:style w:type="paragraph" w:customStyle="1" w:styleId="4E239A211B7042988FCC1B47EF23574F2">
    <w:name w:val="4E239A211B7042988FCC1B47EF23574F2"/>
    <w:rsid w:val="006F7914"/>
    <w:rPr>
      <w:rFonts w:eastAsiaTheme="minorHAnsi"/>
      <w:lang w:eastAsia="en-US"/>
    </w:rPr>
  </w:style>
  <w:style w:type="paragraph" w:customStyle="1" w:styleId="C1158CDFA58B428E97A730190E11574D32">
    <w:name w:val="C1158CDFA58B428E97A730190E11574D32"/>
    <w:rsid w:val="006F7914"/>
    <w:rPr>
      <w:rFonts w:eastAsiaTheme="minorHAnsi"/>
      <w:lang w:eastAsia="en-US"/>
    </w:rPr>
  </w:style>
  <w:style w:type="paragraph" w:customStyle="1" w:styleId="A00F8EC6B8C94F6A84537E303F24273032">
    <w:name w:val="A00F8EC6B8C94F6A84537E303F24273032"/>
    <w:rsid w:val="006F7914"/>
    <w:rPr>
      <w:rFonts w:eastAsiaTheme="minorHAnsi"/>
      <w:lang w:eastAsia="en-US"/>
    </w:rPr>
  </w:style>
  <w:style w:type="paragraph" w:customStyle="1" w:styleId="59AA97A4DF824A2D932822EA04E0118A32">
    <w:name w:val="59AA97A4DF824A2D932822EA04E0118A32"/>
    <w:rsid w:val="006F7914"/>
    <w:rPr>
      <w:rFonts w:eastAsiaTheme="minorHAnsi"/>
      <w:lang w:eastAsia="en-US"/>
    </w:rPr>
  </w:style>
  <w:style w:type="paragraph" w:customStyle="1" w:styleId="1ACBD89D008241B18C0AE6F818411F5133">
    <w:name w:val="1ACBD89D008241B18C0AE6F818411F5133"/>
    <w:rsid w:val="006F7914"/>
    <w:pPr>
      <w:spacing w:after="0" w:line="240" w:lineRule="auto"/>
    </w:pPr>
    <w:rPr>
      <w:rFonts w:eastAsiaTheme="minorHAnsi"/>
      <w:lang w:eastAsia="en-US"/>
    </w:rPr>
  </w:style>
  <w:style w:type="paragraph" w:customStyle="1" w:styleId="6E5806BA160942B3A37EF009B520C1B731">
    <w:name w:val="6E5806BA160942B3A37EF009B520C1B731"/>
    <w:rsid w:val="006F7914"/>
    <w:rPr>
      <w:rFonts w:eastAsiaTheme="minorHAnsi"/>
      <w:lang w:eastAsia="en-US"/>
    </w:rPr>
  </w:style>
  <w:style w:type="paragraph" w:customStyle="1" w:styleId="22E8FA652E194EB2A3B75C3C9F6949F631">
    <w:name w:val="22E8FA652E194EB2A3B75C3C9F6949F631"/>
    <w:rsid w:val="006F7914"/>
    <w:rPr>
      <w:rFonts w:eastAsiaTheme="minorHAnsi"/>
      <w:lang w:eastAsia="en-US"/>
    </w:rPr>
  </w:style>
  <w:style w:type="paragraph" w:customStyle="1" w:styleId="E28301CA26324CC3BA902AE576176A9A35">
    <w:name w:val="E28301CA26324CC3BA902AE576176A9A35"/>
    <w:rsid w:val="006F7914"/>
    <w:rPr>
      <w:rFonts w:eastAsiaTheme="minorHAnsi"/>
      <w:lang w:eastAsia="en-US"/>
    </w:rPr>
  </w:style>
  <w:style w:type="paragraph" w:customStyle="1" w:styleId="904C00B02C564738A4CB0B44B39C868235">
    <w:name w:val="904C00B02C564738A4CB0B44B39C868235"/>
    <w:rsid w:val="006F7914"/>
    <w:rPr>
      <w:rFonts w:eastAsiaTheme="minorHAnsi"/>
      <w:lang w:eastAsia="en-US"/>
    </w:rPr>
  </w:style>
  <w:style w:type="paragraph" w:customStyle="1" w:styleId="561E592344614C1FB88305043FF3DEFA35">
    <w:name w:val="561E592344614C1FB88305043FF3DEFA35"/>
    <w:rsid w:val="006F7914"/>
    <w:rPr>
      <w:rFonts w:eastAsiaTheme="minorHAnsi"/>
      <w:lang w:eastAsia="en-US"/>
    </w:rPr>
  </w:style>
  <w:style w:type="paragraph" w:customStyle="1" w:styleId="FBEDBD0A8D924C80859DA6B8CFE875D835">
    <w:name w:val="FBEDBD0A8D924C80859DA6B8CFE875D835"/>
    <w:rsid w:val="006F7914"/>
    <w:rPr>
      <w:rFonts w:eastAsiaTheme="minorHAnsi"/>
      <w:lang w:eastAsia="en-US"/>
    </w:rPr>
  </w:style>
  <w:style w:type="paragraph" w:customStyle="1" w:styleId="D2F8283CFB3246898E61C038214C01FB35">
    <w:name w:val="D2F8283CFB3246898E61C038214C01FB35"/>
    <w:rsid w:val="006F7914"/>
    <w:rPr>
      <w:rFonts w:eastAsiaTheme="minorHAnsi"/>
      <w:lang w:eastAsia="en-US"/>
    </w:rPr>
  </w:style>
  <w:style w:type="paragraph" w:customStyle="1" w:styleId="6C60EC1826B94585A6255C2DD94EAB2C7">
    <w:name w:val="6C60EC1826B94585A6255C2DD94EAB2C7"/>
    <w:rsid w:val="006F7914"/>
    <w:rPr>
      <w:rFonts w:eastAsiaTheme="minorHAnsi"/>
      <w:lang w:eastAsia="en-US"/>
    </w:rPr>
  </w:style>
  <w:style w:type="paragraph" w:customStyle="1" w:styleId="8C21DF0A79B74030A3D017AC8FA074267">
    <w:name w:val="8C21DF0A79B74030A3D017AC8FA074267"/>
    <w:rsid w:val="006F7914"/>
    <w:rPr>
      <w:rFonts w:eastAsiaTheme="minorHAnsi"/>
      <w:lang w:eastAsia="en-US"/>
    </w:rPr>
  </w:style>
  <w:style w:type="paragraph" w:customStyle="1" w:styleId="0BF7A1B3665E4D45867EDECB42A9B99F7">
    <w:name w:val="0BF7A1B3665E4D45867EDECB42A9B99F7"/>
    <w:rsid w:val="006F7914"/>
    <w:rPr>
      <w:rFonts w:eastAsiaTheme="minorHAnsi"/>
      <w:lang w:eastAsia="en-US"/>
    </w:rPr>
  </w:style>
  <w:style w:type="paragraph" w:customStyle="1" w:styleId="4D7487EE83C44A5FBFCEC9E6755E146A3">
    <w:name w:val="4D7487EE83C44A5FBFCEC9E6755E146A3"/>
    <w:rsid w:val="006F7914"/>
    <w:rPr>
      <w:rFonts w:eastAsiaTheme="minorHAnsi"/>
      <w:lang w:eastAsia="en-US"/>
    </w:rPr>
  </w:style>
  <w:style w:type="paragraph" w:customStyle="1" w:styleId="C0173211D51448CFA2354A59EB3689E42">
    <w:name w:val="C0173211D51448CFA2354A59EB3689E42"/>
    <w:rsid w:val="006F7914"/>
    <w:rPr>
      <w:rFonts w:eastAsiaTheme="minorHAnsi"/>
      <w:lang w:eastAsia="en-US"/>
    </w:rPr>
  </w:style>
  <w:style w:type="paragraph" w:customStyle="1" w:styleId="F359557092E44E45AA9A7910768650F43">
    <w:name w:val="F359557092E44E45AA9A7910768650F43"/>
    <w:rsid w:val="006F7914"/>
    <w:rPr>
      <w:rFonts w:eastAsiaTheme="minorHAnsi"/>
      <w:lang w:eastAsia="en-US"/>
    </w:rPr>
  </w:style>
  <w:style w:type="paragraph" w:customStyle="1" w:styleId="63CEFA61141E466789D55CDFC920949F3">
    <w:name w:val="63CEFA61141E466789D55CDFC920949F3"/>
    <w:rsid w:val="006F7914"/>
    <w:rPr>
      <w:rFonts w:eastAsiaTheme="minorHAnsi"/>
      <w:lang w:eastAsia="en-US"/>
    </w:rPr>
  </w:style>
  <w:style w:type="paragraph" w:customStyle="1" w:styleId="96FEE907A42243E78D112701A942A6113">
    <w:name w:val="96FEE907A42243E78D112701A942A6113"/>
    <w:rsid w:val="006F7914"/>
    <w:rPr>
      <w:rFonts w:eastAsiaTheme="minorHAnsi"/>
      <w:lang w:eastAsia="en-US"/>
    </w:rPr>
  </w:style>
  <w:style w:type="paragraph" w:customStyle="1" w:styleId="30EAD15D610347ED9C41C201E2AF2C893">
    <w:name w:val="30EAD15D610347ED9C41C201E2AF2C893"/>
    <w:rsid w:val="006F7914"/>
    <w:rPr>
      <w:rFonts w:eastAsiaTheme="minorHAnsi"/>
      <w:lang w:eastAsia="en-US"/>
    </w:rPr>
  </w:style>
  <w:style w:type="paragraph" w:customStyle="1" w:styleId="80BF8A8B558A471794D17353056003FE3">
    <w:name w:val="80BF8A8B558A471794D17353056003FE3"/>
    <w:rsid w:val="006F7914"/>
    <w:rPr>
      <w:rFonts w:eastAsiaTheme="minorHAnsi"/>
      <w:lang w:eastAsia="en-US"/>
    </w:rPr>
  </w:style>
  <w:style w:type="paragraph" w:customStyle="1" w:styleId="DEE14FBDA19446298C641EA3F19731287">
    <w:name w:val="DEE14FBDA19446298C641EA3F19731287"/>
    <w:rsid w:val="006F7914"/>
    <w:rPr>
      <w:rFonts w:eastAsiaTheme="minorHAnsi"/>
      <w:lang w:eastAsia="en-US"/>
    </w:rPr>
  </w:style>
  <w:style w:type="paragraph" w:customStyle="1" w:styleId="19D54BA4BF104034AF2AEA1E893E13E67">
    <w:name w:val="19D54BA4BF104034AF2AEA1E893E13E67"/>
    <w:rsid w:val="006F7914"/>
    <w:rPr>
      <w:rFonts w:eastAsiaTheme="minorHAnsi"/>
      <w:lang w:eastAsia="en-US"/>
    </w:rPr>
  </w:style>
  <w:style w:type="paragraph" w:customStyle="1" w:styleId="43963C54D8CD4157A7D17726961F320C7">
    <w:name w:val="43963C54D8CD4157A7D17726961F320C7"/>
    <w:rsid w:val="006F7914"/>
    <w:rPr>
      <w:rFonts w:eastAsiaTheme="minorHAnsi"/>
      <w:lang w:eastAsia="en-US"/>
    </w:rPr>
  </w:style>
  <w:style w:type="paragraph" w:customStyle="1" w:styleId="DEBD2F5ABC44477BBEAC41993D7FAFC24">
    <w:name w:val="DEBD2F5ABC44477BBEAC41993D7FAFC24"/>
    <w:rsid w:val="006F7914"/>
    <w:rPr>
      <w:rFonts w:eastAsiaTheme="minorHAnsi"/>
      <w:lang w:eastAsia="en-US"/>
    </w:rPr>
  </w:style>
  <w:style w:type="paragraph" w:customStyle="1" w:styleId="EE526E202008480EA6E421832A22A48333">
    <w:name w:val="EE526E202008480EA6E421832A22A48333"/>
    <w:rsid w:val="006F7914"/>
    <w:rPr>
      <w:rFonts w:eastAsiaTheme="minorHAnsi"/>
      <w:lang w:eastAsia="en-US"/>
    </w:rPr>
  </w:style>
  <w:style w:type="paragraph" w:customStyle="1" w:styleId="482F9EAEE02B40D5B5CAFC0060ECF5CA3">
    <w:name w:val="482F9EAEE02B40D5B5CAFC0060ECF5CA3"/>
    <w:rsid w:val="006F7914"/>
    <w:rPr>
      <w:rFonts w:eastAsiaTheme="minorHAnsi"/>
      <w:lang w:eastAsia="en-US"/>
    </w:rPr>
  </w:style>
  <w:style w:type="paragraph" w:customStyle="1" w:styleId="4E239A211B7042988FCC1B47EF23574F3">
    <w:name w:val="4E239A211B7042988FCC1B47EF23574F3"/>
    <w:rsid w:val="006F7914"/>
    <w:rPr>
      <w:rFonts w:eastAsiaTheme="minorHAnsi"/>
      <w:lang w:eastAsia="en-US"/>
    </w:rPr>
  </w:style>
  <w:style w:type="paragraph" w:customStyle="1" w:styleId="C1158CDFA58B428E97A730190E11574D33">
    <w:name w:val="C1158CDFA58B428E97A730190E11574D33"/>
    <w:rsid w:val="006F7914"/>
    <w:rPr>
      <w:rFonts w:eastAsiaTheme="minorHAnsi"/>
      <w:lang w:eastAsia="en-US"/>
    </w:rPr>
  </w:style>
  <w:style w:type="paragraph" w:customStyle="1" w:styleId="A00F8EC6B8C94F6A84537E303F24273033">
    <w:name w:val="A00F8EC6B8C94F6A84537E303F24273033"/>
    <w:rsid w:val="006F7914"/>
    <w:rPr>
      <w:rFonts w:eastAsiaTheme="minorHAnsi"/>
      <w:lang w:eastAsia="en-US"/>
    </w:rPr>
  </w:style>
  <w:style w:type="paragraph" w:customStyle="1" w:styleId="59AA97A4DF824A2D932822EA04E0118A33">
    <w:name w:val="59AA97A4DF824A2D932822EA04E0118A33"/>
    <w:rsid w:val="006F7914"/>
    <w:rPr>
      <w:rFonts w:eastAsiaTheme="minorHAnsi"/>
      <w:lang w:eastAsia="en-US"/>
    </w:rPr>
  </w:style>
  <w:style w:type="paragraph" w:customStyle="1" w:styleId="1ACBD89D008241B18C0AE6F818411F5134">
    <w:name w:val="1ACBD89D008241B18C0AE6F818411F5134"/>
    <w:rsid w:val="006F7914"/>
    <w:pPr>
      <w:spacing w:after="0" w:line="240" w:lineRule="auto"/>
    </w:pPr>
    <w:rPr>
      <w:rFonts w:eastAsiaTheme="minorHAnsi"/>
      <w:lang w:eastAsia="en-US"/>
    </w:rPr>
  </w:style>
  <w:style w:type="paragraph" w:customStyle="1" w:styleId="6E5806BA160942B3A37EF009B520C1B732">
    <w:name w:val="6E5806BA160942B3A37EF009B520C1B732"/>
    <w:rsid w:val="006F7914"/>
    <w:rPr>
      <w:rFonts w:eastAsiaTheme="minorHAnsi"/>
      <w:lang w:eastAsia="en-US"/>
    </w:rPr>
  </w:style>
  <w:style w:type="paragraph" w:customStyle="1" w:styleId="22E8FA652E194EB2A3B75C3C9F6949F632">
    <w:name w:val="22E8FA652E194EB2A3B75C3C9F6949F632"/>
    <w:rsid w:val="006F7914"/>
    <w:rPr>
      <w:rFonts w:eastAsiaTheme="minorHAnsi"/>
      <w:lang w:eastAsia="en-US"/>
    </w:rPr>
  </w:style>
  <w:style w:type="paragraph" w:customStyle="1" w:styleId="E28301CA26324CC3BA902AE576176A9A36">
    <w:name w:val="E28301CA26324CC3BA902AE576176A9A36"/>
    <w:rsid w:val="006F7914"/>
    <w:rPr>
      <w:rFonts w:eastAsiaTheme="minorHAnsi"/>
      <w:lang w:eastAsia="en-US"/>
    </w:rPr>
  </w:style>
  <w:style w:type="paragraph" w:customStyle="1" w:styleId="904C00B02C564738A4CB0B44B39C868236">
    <w:name w:val="904C00B02C564738A4CB0B44B39C868236"/>
    <w:rsid w:val="006F7914"/>
    <w:rPr>
      <w:rFonts w:eastAsiaTheme="minorHAnsi"/>
      <w:lang w:eastAsia="en-US"/>
    </w:rPr>
  </w:style>
  <w:style w:type="paragraph" w:customStyle="1" w:styleId="561E592344614C1FB88305043FF3DEFA36">
    <w:name w:val="561E592344614C1FB88305043FF3DEFA36"/>
    <w:rsid w:val="006F7914"/>
    <w:rPr>
      <w:rFonts w:eastAsiaTheme="minorHAnsi"/>
      <w:lang w:eastAsia="en-US"/>
    </w:rPr>
  </w:style>
  <w:style w:type="paragraph" w:customStyle="1" w:styleId="FBEDBD0A8D924C80859DA6B8CFE875D836">
    <w:name w:val="FBEDBD0A8D924C80859DA6B8CFE875D836"/>
    <w:rsid w:val="006F7914"/>
    <w:rPr>
      <w:rFonts w:eastAsiaTheme="minorHAnsi"/>
      <w:lang w:eastAsia="en-US"/>
    </w:rPr>
  </w:style>
  <w:style w:type="paragraph" w:customStyle="1" w:styleId="D2F8283CFB3246898E61C038214C01FB36">
    <w:name w:val="D2F8283CFB3246898E61C038214C01FB36"/>
    <w:rsid w:val="006F7914"/>
    <w:rPr>
      <w:rFonts w:eastAsiaTheme="minorHAnsi"/>
      <w:lang w:eastAsia="en-US"/>
    </w:rPr>
  </w:style>
  <w:style w:type="paragraph" w:customStyle="1" w:styleId="6C60EC1826B94585A6255C2DD94EAB2C8">
    <w:name w:val="6C60EC1826B94585A6255C2DD94EAB2C8"/>
    <w:rsid w:val="006F7914"/>
    <w:rPr>
      <w:rFonts w:eastAsiaTheme="minorHAnsi"/>
      <w:lang w:eastAsia="en-US"/>
    </w:rPr>
  </w:style>
  <w:style w:type="paragraph" w:customStyle="1" w:styleId="8C21DF0A79B74030A3D017AC8FA074268">
    <w:name w:val="8C21DF0A79B74030A3D017AC8FA074268"/>
    <w:rsid w:val="006F7914"/>
    <w:rPr>
      <w:rFonts w:eastAsiaTheme="minorHAnsi"/>
      <w:lang w:eastAsia="en-US"/>
    </w:rPr>
  </w:style>
  <w:style w:type="paragraph" w:customStyle="1" w:styleId="0BF7A1B3665E4D45867EDECB42A9B99F8">
    <w:name w:val="0BF7A1B3665E4D45867EDECB42A9B99F8"/>
    <w:rsid w:val="006F7914"/>
    <w:rPr>
      <w:rFonts w:eastAsiaTheme="minorHAnsi"/>
      <w:lang w:eastAsia="en-US"/>
    </w:rPr>
  </w:style>
  <w:style w:type="paragraph" w:customStyle="1" w:styleId="4D7487EE83C44A5FBFCEC9E6755E146A4">
    <w:name w:val="4D7487EE83C44A5FBFCEC9E6755E146A4"/>
    <w:rsid w:val="006F7914"/>
    <w:rPr>
      <w:rFonts w:eastAsiaTheme="minorHAnsi"/>
      <w:lang w:eastAsia="en-US"/>
    </w:rPr>
  </w:style>
  <w:style w:type="paragraph" w:customStyle="1" w:styleId="C0173211D51448CFA2354A59EB3689E43">
    <w:name w:val="C0173211D51448CFA2354A59EB3689E43"/>
    <w:rsid w:val="006F7914"/>
    <w:rPr>
      <w:rFonts w:eastAsiaTheme="minorHAnsi"/>
      <w:lang w:eastAsia="en-US"/>
    </w:rPr>
  </w:style>
  <w:style w:type="paragraph" w:customStyle="1" w:styleId="F359557092E44E45AA9A7910768650F44">
    <w:name w:val="F359557092E44E45AA9A7910768650F44"/>
    <w:rsid w:val="006F7914"/>
    <w:rPr>
      <w:rFonts w:eastAsiaTheme="minorHAnsi"/>
      <w:lang w:eastAsia="en-US"/>
    </w:rPr>
  </w:style>
  <w:style w:type="paragraph" w:customStyle="1" w:styleId="63CEFA61141E466789D55CDFC920949F4">
    <w:name w:val="63CEFA61141E466789D55CDFC920949F4"/>
    <w:rsid w:val="006F7914"/>
    <w:rPr>
      <w:rFonts w:eastAsiaTheme="minorHAnsi"/>
      <w:lang w:eastAsia="en-US"/>
    </w:rPr>
  </w:style>
  <w:style w:type="paragraph" w:customStyle="1" w:styleId="96FEE907A42243E78D112701A942A6114">
    <w:name w:val="96FEE907A42243E78D112701A942A6114"/>
    <w:rsid w:val="006F7914"/>
    <w:rPr>
      <w:rFonts w:eastAsiaTheme="minorHAnsi"/>
      <w:lang w:eastAsia="en-US"/>
    </w:rPr>
  </w:style>
  <w:style w:type="paragraph" w:customStyle="1" w:styleId="30EAD15D610347ED9C41C201E2AF2C894">
    <w:name w:val="30EAD15D610347ED9C41C201E2AF2C894"/>
    <w:rsid w:val="006F7914"/>
    <w:rPr>
      <w:rFonts w:eastAsiaTheme="minorHAnsi"/>
      <w:lang w:eastAsia="en-US"/>
    </w:rPr>
  </w:style>
  <w:style w:type="paragraph" w:customStyle="1" w:styleId="80BF8A8B558A471794D17353056003FE4">
    <w:name w:val="80BF8A8B558A471794D17353056003FE4"/>
    <w:rsid w:val="006F7914"/>
    <w:rPr>
      <w:rFonts w:eastAsiaTheme="minorHAnsi"/>
      <w:lang w:eastAsia="en-US"/>
    </w:rPr>
  </w:style>
  <w:style w:type="paragraph" w:customStyle="1" w:styleId="DEE14FBDA19446298C641EA3F19731288">
    <w:name w:val="DEE14FBDA19446298C641EA3F19731288"/>
    <w:rsid w:val="006F7914"/>
    <w:rPr>
      <w:rFonts w:eastAsiaTheme="minorHAnsi"/>
      <w:lang w:eastAsia="en-US"/>
    </w:rPr>
  </w:style>
  <w:style w:type="paragraph" w:customStyle="1" w:styleId="19D54BA4BF104034AF2AEA1E893E13E68">
    <w:name w:val="19D54BA4BF104034AF2AEA1E893E13E68"/>
    <w:rsid w:val="006F7914"/>
    <w:rPr>
      <w:rFonts w:eastAsiaTheme="minorHAnsi"/>
      <w:lang w:eastAsia="en-US"/>
    </w:rPr>
  </w:style>
  <w:style w:type="paragraph" w:customStyle="1" w:styleId="43963C54D8CD4157A7D17726961F320C8">
    <w:name w:val="43963C54D8CD4157A7D17726961F320C8"/>
    <w:rsid w:val="006F7914"/>
    <w:rPr>
      <w:rFonts w:eastAsiaTheme="minorHAnsi"/>
      <w:lang w:eastAsia="en-US"/>
    </w:rPr>
  </w:style>
  <w:style w:type="paragraph" w:customStyle="1" w:styleId="DEBD2F5ABC44477BBEAC41993D7FAFC25">
    <w:name w:val="DEBD2F5ABC44477BBEAC41993D7FAFC25"/>
    <w:rsid w:val="006F7914"/>
    <w:rPr>
      <w:rFonts w:eastAsiaTheme="minorHAnsi"/>
      <w:lang w:eastAsia="en-US"/>
    </w:rPr>
  </w:style>
  <w:style w:type="paragraph" w:customStyle="1" w:styleId="EE526E202008480EA6E421832A22A48334">
    <w:name w:val="EE526E202008480EA6E421832A22A48334"/>
    <w:rsid w:val="006F7914"/>
    <w:rPr>
      <w:rFonts w:eastAsiaTheme="minorHAnsi"/>
      <w:lang w:eastAsia="en-US"/>
    </w:rPr>
  </w:style>
  <w:style w:type="paragraph" w:customStyle="1" w:styleId="482F9EAEE02B40D5B5CAFC0060ECF5CA4">
    <w:name w:val="482F9EAEE02B40D5B5CAFC0060ECF5CA4"/>
    <w:rsid w:val="006F7914"/>
    <w:rPr>
      <w:rFonts w:eastAsiaTheme="minorHAnsi"/>
      <w:lang w:eastAsia="en-US"/>
    </w:rPr>
  </w:style>
  <w:style w:type="paragraph" w:customStyle="1" w:styleId="4E239A211B7042988FCC1B47EF23574F4">
    <w:name w:val="4E239A211B7042988FCC1B47EF23574F4"/>
    <w:rsid w:val="006F7914"/>
    <w:rPr>
      <w:rFonts w:eastAsiaTheme="minorHAnsi"/>
      <w:lang w:eastAsia="en-US"/>
    </w:rPr>
  </w:style>
  <w:style w:type="paragraph" w:customStyle="1" w:styleId="C1158CDFA58B428E97A730190E11574D34">
    <w:name w:val="C1158CDFA58B428E97A730190E11574D34"/>
    <w:rsid w:val="006F7914"/>
    <w:rPr>
      <w:rFonts w:eastAsiaTheme="minorHAnsi"/>
      <w:lang w:eastAsia="en-US"/>
    </w:rPr>
  </w:style>
  <w:style w:type="paragraph" w:customStyle="1" w:styleId="A00F8EC6B8C94F6A84537E303F24273034">
    <w:name w:val="A00F8EC6B8C94F6A84537E303F24273034"/>
    <w:rsid w:val="006F7914"/>
    <w:rPr>
      <w:rFonts w:eastAsiaTheme="minorHAnsi"/>
      <w:lang w:eastAsia="en-US"/>
    </w:rPr>
  </w:style>
  <w:style w:type="paragraph" w:customStyle="1" w:styleId="59AA97A4DF824A2D932822EA04E0118A34">
    <w:name w:val="59AA97A4DF824A2D932822EA04E0118A34"/>
    <w:rsid w:val="006F7914"/>
    <w:rPr>
      <w:rFonts w:eastAsiaTheme="minorHAnsi"/>
      <w:lang w:eastAsia="en-US"/>
    </w:rPr>
  </w:style>
  <w:style w:type="paragraph" w:customStyle="1" w:styleId="1ACBD89D008241B18C0AE6F818411F5135">
    <w:name w:val="1ACBD89D008241B18C0AE6F818411F5135"/>
    <w:rsid w:val="006F7914"/>
    <w:pPr>
      <w:spacing w:after="0" w:line="240" w:lineRule="auto"/>
    </w:pPr>
    <w:rPr>
      <w:rFonts w:eastAsiaTheme="minorHAnsi"/>
      <w:lang w:eastAsia="en-US"/>
    </w:rPr>
  </w:style>
  <w:style w:type="paragraph" w:customStyle="1" w:styleId="6E5806BA160942B3A37EF009B520C1B733">
    <w:name w:val="6E5806BA160942B3A37EF009B520C1B733"/>
    <w:rsid w:val="006F7914"/>
    <w:rPr>
      <w:rFonts w:eastAsiaTheme="minorHAnsi"/>
      <w:lang w:eastAsia="en-US"/>
    </w:rPr>
  </w:style>
  <w:style w:type="paragraph" w:customStyle="1" w:styleId="22E8FA652E194EB2A3B75C3C9F6949F633">
    <w:name w:val="22E8FA652E194EB2A3B75C3C9F6949F633"/>
    <w:rsid w:val="006F7914"/>
    <w:rPr>
      <w:rFonts w:eastAsiaTheme="minorHAnsi"/>
      <w:lang w:eastAsia="en-US"/>
    </w:rPr>
  </w:style>
  <w:style w:type="paragraph" w:customStyle="1" w:styleId="E28301CA26324CC3BA902AE576176A9A37">
    <w:name w:val="E28301CA26324CC3BA902AE576176A9A37"/>
    <w:rsid w:val="006F7914"/>
    <w:rPr>
      <w:rFonts w:eastAsiaTheme="minorHAnsi"/>
      <w:lang w:eastAsia="en-US"/>
    </w:rPr>
  </w:style>
  <w:style w:type="paragraph" w:customStyle="1" w:styleId="904C00B02C564738A4CB0B44B39C868237">
    <w:name w:val="904C00B02C564738A4CB0B44B39C868237"/>
    <w:rsid w:val="006F7914"/>
    <w:rPr>
      <w:rFonts w:eastAsiaTheme="minorHAnsi"/>
      <w:lang w:eastAsia="en-US"/>
    </w:rPr>
  </w:style>
  <w:style w:type="paragraph" w:customStyle="1" w:styleId="561E592344614C1FB88305043FF3DEFA37">
    <w:name w:val="561E592344614C1FB88305043FF3DEFA37"/>
    <w:rsid w:val="006F7914"/>
    <w:rPr>
      <w:rFonts w:eastAsiaTheme="minorHAnsi"/>
      <w:lang w:eastAsia="en-US"/>
    </w:rPr>
  </w:style>
  <w:style w:type="paragraph" w:customStyle="1" w:styleId="FBEDBD0A8D924C80859DA6B8CFE875D837">
    <w:name w:val="FBEDBD0A8D924C80859DA6B8CFE875D837"/>
    <w:rsid w:val="006F7914"/>
    <w:rPr>
      <w:rFonts w:eastAsiaTheme="minorHAnsi"/>
      <w:lang w:eastAsia="en-US"/>
    </w:rPr>
  </w:style>
  <w:style w:type="paragraph" w:customStyle="1" w:styleId="D2F8283CFB3246898E61C038214C01FB37">
    <w:name w:val="D2F8283CFB3246898E61C038214C01FB37"/>
    <w:rsid w:val="006F7914"/>
    <w:rPr>
      <w:rFonts w:eastAsiaTheme="minorHAnsi"/>
      <w:lang w:eastAsia="en-US"/>
    </w:rPr>
  </w:style>
  <w:style w:type="paragraph" w:customStyle="1" w:styleId="6C60EC1826B94585A6255C2DD94EAB2C9">
    <w:name w:val="6C60EC1826B94585A6255C2DD94EAB2C9"/>
    <w:rsid w:val="006F7914"/>
    <w:rPr>
      <w:rFonts w:eastAsiaTheme="minorHAnsi"/>
      <w:lang w:eastAsia="en-US"/>
    </w:rPr>
  </w:style>
  <w:style w:type="paragraph" w:customStyle="1" w:styleId="8C21DF0A79B74030A3D017AC8FA074269">
    <w:name w:val="8C21DF0A79B74030A3D017AC8FA074269"/>
    <w:rsid w:val="006F7914"/>
    <w:rPr>
      <w:rFonts w:eastAsiaTheme="minorHAnsi"/>
      <w:lang w:eastAsia="en-US"/>
    </w:rPr>
  </w:style>
  <w:style w:type="paragraph" w:customStyle="1" w:styleId="0BF7A1B3665E4D45867EDECB42A9B99F9">
    <w:name w:val="0BF7A1B3665E4D45867EDECB42A9B99F9"/>
    <w:rsid w:val="006F7914"/>
    <w:rPr>
      <w:rFonts w:eastAsiaTheme="minorHAnsi"/>
      <w:lang w:eastAsia="en-US"/>
    </w:rPr>
  </w:style>
  <w:style w:type="paragraph" w:customStyle="1" w:styleId="4D7487EE83C44A5FBFCEC9E6755E146A5">
    <w:name w:val="4D7487EE83C44A5FBFCEC9E6755E146A5"/>
    <w:rsid w:val="006F7914"/>
    <w:rPr>
      <w:rFonts w:eastAsiaTheme="minorHAnsi"/>
      <w:lang w:eastAsia="en-US"/>
    </w:rPr>
  </w:style>
  <w:style w:type="paragraph" w:customStyle="1" w:styleId="C0173211D51448CFA2354A59EB3689E44">
    <w:name w:val="C0173211D51448CFA2354A59EB3689E44"/>
    <w:rsid w:val="006F7914"/>
    <w:rPr>
      <w:rFonts w:eastAsiaTheme="minorHAnsi"/>
      <w:lang w:eastAsia="en-US"/>
    </w:rPr>
  </w:style>
  <w:style w:type="paragraph" w:customStyle="1" w:styleId="DEE14FBDA19446298C641EA3F19731289">
    <w:name w:val="DEE14FBDA19446298C641EA3F19731289"/>
    <w:rsid w:val="006F7914"/>
    <w:rPr>
      <w:rFonts w:eastAsiaTheme="minorHAnsi"/>
      <w:lang w:eastAsia="en-US"/>
    </w:rPr>
  </w:style>
  <w:style w:type="paragraph" w:customStyle="1" w:styleId="19D54BA4BF104034AF2AEA1E893E13E69">
    <w:name w:val="19D54BA4BF104034AF2AEA1E893E13E69"/>
    <w:rsid w:val="006F7914"/>
    <w:rPr>
      <w:rFonts w:eastAsiaTheme="minorHAnsi"/>
      <w:lang w:eastAsia="en-US"/>
    </w:rPr>
  </w:style>
  <w:style w:type="paragraph" w:customStyle="1" w:styleId="43963C54D8CD4157A7D17726961F320C9">
    <w:name w:val="43963C54D8CD4157A7D17726961F320C9"/>
    <w:rsid w:val="006F7914"/>
    <w:rPr>
      <w:rFonts w:eastAsiaTheme="minorHAnsi"/>
      <w:lang w:eastAsia="en-US"/>
    </w:rPr>
  </w:style>
  <w:style w:type="paragraph" w:customStyle="1" w:styleId="DEBD2F5ABC44477BBEAC41993D7FAFC26">
    <w:name w:val="DEBD2F5ABC44477BBEAC41993D7FAFC26"/>
    <w:rsid w:val="006F7914"/>
    <w:rPr>
      <w:rFonts w:eastAsiaTheme="minorHAnsi"/>
      <w:lang w:eastAsia="en-US"/>
    </w:rPr>
  </w:style>
  <w:style w:type="paragraph" w:customStyle="1" w:styleId="EE526E202008480EA6E421832A22A48335">
    <w:name w:val="EE526E202008480EA6E421832A22A48335"/>
    <w:rsid w:val="006F7914"/>
    <w:rPr>
      <w:rFonts w:eastAsiaTheme="minorHAnsi"/>
      <w:lang w:eastAsia="en-US"/>
    </w:rPr>
  </w:style>
  <w:style w:type="paragraph" w:customStyle="1" w:styleId="482F9EAEE02B40D5B5CAFC0060ECF5CA5">
    <w:name w:val="482F9EAEE02B40D5B5CAFC0060ECF5CA5"/>
    <w:rsid w:val="006F7914"/>
    <w:rPr>
      <w:rFonts w:eastAsiaTheme="minorHAnsi"/>
      <w:lang w:eastAsia="en-US"/>
    </w:rPr>
  </w:style>
  <w:style w:type="paragraph" w:customStyle="1" w:styleId="4E239A211B7042988FCC1B47EF23574F5">
    <w:name w:val="4E239A211B7042988FCC1B47EF23574F5"/>
    <w:rsid w:val="006F7914"/>
    <w:rPr>
      <w:rFonts w:eastAsiaTheme="minorHAnsi"/>
      <w:lang w:eastAsia="en-US"/>
    </w:rPr>
  </w:style>
  <w:style w:type="paragraph" w:customStyle="1" w:styleId="C1158CDFA58B428E97A730190E11574D35">
    <w:name w:val="C1158CDFA58B428E97A730190E11574D35"/>
    <w:rsid w:val="006F7914"/>
    <w:rPr>
      <w:rFonts w:eastAsiaTheme="minorHAnsi"/>
      <w:lang w:eastAsia="en-US"/>
    </w:rPr>
  </w:style>
  <w:style w:type="paragraph" w:customStyle="1" w:styleId="A00F8EC6B8C94F6A84537E303F24273035">
    <w:name w:val="A00F8EC6B8C94F6A84537E303F24273035"/>
    <w:rsid w:val="006F7914"/>
    <w:rPr>
      <w:rFonts w:eastAsiaTheme="minorHAnsi"/>
      <w:lang w:eastAsia="en-US"/>
    </w:rPr>
  </w:style>
  <w:style w:type="paragraph" w:customStyle="1" w:styleId="59AA97A4DF824A2D932822EA04E0118A35">
    <w:name w:val="59AA97A4DF824A2D932822EA04E0118A35"/>
    <w:rsid w:val="006F7914"/>
    <w:rPr>
      <w:rFonts w:eastAsiaTheme="minorHAnsi"/>
      <w:lang w:eastAsia="en-US"/>
    </w:rPr>
  </w:style>
  <w:style w:type="paragraph" w:customStyle="1" w:styleId="1ACBD89D008241B18C0AE6F818411F5136">
    <w:name w:val="1ACBD89D008241B18C0AE6F818411F5136"/>
    <w:rsid w:val="006F7914"/>
    <w:pPr>
      <w:spacing w:after="0" w:line="240" w:lineRule="auto"/>
    </w:pPr>
    <w:rPr>
      <w:rFonts w:eastAsiaTheme="minorHAnsi"/>
      <w:lang w:eastAsia="en-US"/>
    </w:rPr>
  </w:style>
  <w:style w:type="paragraph" w:customStyle="1" w:styleId="6E5806BA160942B3A37EF009B520C1B734">
    <w:name w:val="6E5806BA160942B3A37EF009B520C1B734"/>
    <w:rsid w:val="006F7914"/>
    <w:rPr>
      <w:rFonts w:eastAsiaTheme="minorHAnsi"/>
      <w:lang w:eastAsia="en-US"/>
    </w:rPr>
  </w:style>
  <w:style w:type="paragraph" w:customStyle="1" w:styleId="22E8FA652E194EB2A3B75C3C9F6949F634">
    <w:name w:val="22E8FA652E194EB2A3B75C3C9F6949F634"/>
    <w:rsid w:val="006F7914"/>
    <w:rPr>
      <w:rFonts w:eastAsiaTheme="minorHAnsi"/>
      <w:lang w:eastAsia="en-US"/>
    </w:rPr>
  </w:style>
  <w:style w:type="paragraph" w:customStyle="1" w:styleId="E28301CA26324CC3BA902AE576176A9A38">
    <w:name w:val="E28301CA26324CC3BA902AE576176A9A38"/>
    <w:rsid w:val="006F7914"/>
    <w:rPr>
      <w:rFonts w:eastAsiaTheme="minorHAnsi"/>
      <w:lang w:eastAsia="en-US"/>
    </w:rPr>
  </w:style>
  <w:style w:type="paragraph" w:customStyle="1" w:styleId="904C00B02C564738A4CB0B44B39C868238">
    <w:name w:val="904C00B02C564738A4CB0B44B39C868238"/>
    <w:rsid w:val="006F7914"/>
    <w:rPr>
      <w:rFonts w:eastAsiaTheme="minorHAnsi"/>
      <w:lang w:eastAsia="en-US"/>
    </w:rPr>
  </w:style>
  <w:style w:type="paragraph" w:customStyle="1" w:styleId="561E592344614C1FB88305043FF3DEFA38">
    <w:name w:val="561E592344614C1FB88305043FF3DEFA38"/>
    <w:rsid w:val="006F7914"/>
    <w:rPr>
      <w:rFonts w:eastAsiaTheme="minorHAnsi"/>
      <w:lang w:eastAsia="en-US"/>
    </w:rPr>
  </w:style>
  <w:style w:type="paragraph" w:customStyle="1" w:styleId="FBEDBD0A8D924C80859DA6B8CFE875D838">
    <w:name w:val="FBEDBD0A8D924C80859DA6B8CFE875D838"/>
    <w:rsid w:val="006F7914"/>
    <w:rPr>
      <w:rFonts w:eastAsiaTheme="minorHAnsi"/>
      <w:lang w:eastAsia="en-US"/>
    </w:rPr>
  </w:style>
  <w:style w:type="paragraph" w:customStyle="1" w:styleId="D2F8283CFB3246898E61C038214C01FB38">
    <w:name w:val="D2F8283CFB3246898E61C038214C01FB38"/>
    <w:rsid w:val="006F7914"/>
    <w:rPr>
      <w:rFonts w:eastAsiaTheme="minorHAnsi"/>
      <w:lang w:eastAsia="en-US"/>
    </w:rPr>
  </w:style>
  <w:style w:type="paragraph" w:customStyle="1" w:styleId="6C60EC1826B94585A6255C2DD94EAB2C10">
    <w:name w:val="6C60EC1826B94585A6255C2DD94EAB2C10"/>
    <w:rsid w:val="006F7914"/>
    <w:rPr>
      <w:rFonts w:eastAsiaTheme="minorHAnsi"/>
      <w:lang w:eastAsia="en-US"/>
    </w:rPr>
  </w:style>
  <w:style w:type="paragraph" w:customStyle="1" w:styleId="8C21DF0A79B74030A3D017AC8FA0742610">
    <w:name w:val="8C21DF0A79B74030A3D017AC8FA0742610"/>
    <w:rsid w:val="006F7914"/>
    <w:rPr>
      <w:rFonts w:eastAsiaTheme="minorHAnsi"/>
      <w:lang w:eastAsia="en-US"/>
    </w:rPr>
  </w:style>
  <w:style w:type="paragraph" w:customStyle="1" w:styleId="0BF7A1B3665E4D45867EDECB42A9B99F10">
    <w:name w:val="0BF7A1B3665E4D45867EDECB42A9B99F10"/>
    <w:rsid w:val="006F7914"/>
    <w:rPr>
      <w:rFonts w:eastAsiaTheme="minorHAnsi"/>
      <w:lang w:eastAsia="en-US"/>
    </w:rPr>
  </w:style>
  <w:style w:type="paragraph" w:customStyle="1" w:styleId="4D7487EE83C44A5FBFCEC9E6755E146A6">
    <w:name w:val="4D7487EE83C44A5FBFCEC9E6755E146A6"/>
    <w:rsid w:val="006F7914"/>
    <w:rPr>
      <w:rFonts w:eastAsiaTheme="minorHAnsi"/>
      <w:lang w:eastAsia="en-US"/>
    </w:rPr>
  </w:style>
  <w:style w:type="paragraph" w:customStyle="1" w:styleId="C0173211D51448CFA2354A59EB3689E45">
    <w:name w:val="C0173211D51448CFA2354A59EB3689E45"/>
    <w:rsid w:val="006F7914"/>
    <w:rPr>
      <w:rFonts w:eastAsiaTheme="minorHAnsi"/>
      <w:lang w:eastAsia="en-US"/>
    </w:rPr>
  </w:style>
  <w:style w:type="paragraph" w:customStyle="1" w:styleId="DEE14FBDA19446298C641EA3F197312810">
    <w:name w:val="DEE14FBDA19446298C641EA3F197312810"/>
    <w:rsid w:val="006F7914"/>
    <w:rPr>
      <w:rFonts w:eastAsiaTheme="minorHAnsi"/>
      <w:lang w:eastAsia="en-US"/>
    </w:rPr>
  </w:style>
  <w:style w:type="paragraph" w:customStyle="1" w:styleId="19D54BA4BF104034AF2AEA1E893E13E610">
    <w:name w:val="19D54BA4BF104034AF2AEA1E893E13E610"/>
    <w:rsid w:val="006F7914"/>
    <w:rPr>
      <w:rFonts w:eastAsiaTheme="minorHAnsi"/>
      <w:lang w:eastAsia="en-US"/>
    </w:rPr>
  </w:style>
  <w:style w:type="paragraph" w:customStyle="1" w:styleId="43963C54D8CD4157A7D17726961F320C10">
    <w:name w:val="43963C54D8CD4157A7D17726961F320C10"/>
    <w:rsid w:val="006F7914"/>
    <w:rPr>
      <w:rFonts w:eastAsiaTheme="minorHAnsi"/>
      <w:lang w:eastAsia="en-US"/>
    </w:rPr>
  </w:style>
  <w:style w:type="paragraph" w:customStyle="1" w:styleId="DEBD2F5ABC44477BBEAC41993D7FAFC27">
    <w:name w:val="DEBD2F5ABC44477BBEAC41993D7FAFC27"/>
    <w:rsid w:val="006F7914"/>
    <w:rPr>
      <w:rFonts w:eastAsiaTheme="minorHAnsi"/>
      <w:lang w:eastAsia="en-US"/>
    </w:rPr>
  </w:style>
  <w:style w:type="paragraph" w:customStyle="1" w:styleId="EE526E202008480EA6E421832A22A48336">
    <w:name w:val="EE526E202008480EA6E421832A22A48336"/>
    <w:rsid w:val="006F7914"/>
    <w:rPr>
      <w:rFonts w:eastAsiaTheme="minorHAnsi"/>
      <w:lang w:eastAsia="en-US"/>
    </w:rPr>
  </w:style>
  <w:style w:type="paragraph" w:customStyle="1" w:styleId="482F9EAEE02B40D5B5CAFC0060ECF5CA6">
    <w:name w:val="482F9EAEE02B40D5B5CAFC0060ECF5CA6"/>
    <w:rsid w:val="006F7914"/>
    <w:rPr>
      <w:rFonts w:eastAsiaTheme="minorHAnsi"/>
      <w:lang w:eastAsia="en-US"/>
    </w:rPr>
  </w:style>
  <w:style w:type="paragraph" w:customStyle="1" w:styleId="4E239A211B7042988FCC1B47EF23574F6">
    <w:name w:val="4E239A211B7042988FCC1B47EF23574F6"/>
    <w:rsid w:val="006F7914"/>
    <w:rPr>
      <w:rFonts w:eastAsiaTheme="minorHAnsi"/>
      <w:lang w:eastAsia="en-US"/>
    </w:rPr>
  </w:style>
  <w:style w:type="paragraph" w:customStyle="1" w:styleId="C1158CDFA58B428E97A730190E11574D36">
    <w:name w:val="C1158CDFA58B428E97A730190E11574D36"/>
    <w:rsid w:val="006F7914"/>
    <w:rPr>
      <w:rFonts w:eastAsiaTheme="minorHAnsi"/>
      <w:lang w:eastAsia="en-US"/>
    </w:rPr>
  </w:style>
  <w:style w:type="paragraph" w:customStyle="1" w:styleId="A00F8EC6B8C94F6A84537E303F24273036">
    <w:name w:val="A00F8EC6B8C94F6A84537E303F24273036"/>
    <w:rsid w:val="006F7914"/>
    <w:rPr>
      <w:rFonts w:eastAsiaTheme="minorHAnsi"/>
      <w:lang w:eastAsia="en-US"/>
    </w:rPr>
  </w:style>
  <w:style w:type="paragraph" w:customStyle="1" w:styleId="59AA97A4DF824A2D932822EA04E0118A36">
    <w:name w:val="59AA97A4DF824A2D932822EA04E0118A36"/>
    <w:rsid w:val="006F7914"/>
    <w:rPr>
      <w:rFonts w:eastAsiaTheme="minorHAnsi"/>
      <w:lang w:eastAsia="en-US"/>
    </w:rPr>
  </w:style>
  <w:style w:type="paragraph" w:customStyle="1" w:styleId="1ACBD89D008241B18C0AE6F818411F5137">
    <w:name w:val="1ACBD89D008241B18C0AE6F818411F5137"/>
    <w:rsid w:val="006F7914"/>
    <w:pPr>
      <w:spacing w:after="0" w:line="240" w:lineRule="auto"/>
    </w:pPr>
    <w:rPr>
      <w:rFonts w:eastAsiaTheme="minorHAnsi"/>
      <w:lang w:eastAsia="en-US"/>
    </w:rPr>
  </w:style>
  <w:style w:type="paragraph" w:customStyle="1" w:styleId="6E5806BA160942B3A37EF009B520C1B735">
    <w:name w:val="6E5806BA160942B3A37EF009B520C1B735"/>
    <w:rsid w:val="006F7914"/>
    <w:rPr>
      <w:rFonts w:eastAsiaTheme="minorHAnsi"/>
      <w:lang w:eastAsia="en-US"/>
    </w:rPr>
  </w:style>
  <w:style w:type="paragraph" w:customStyle="1" w:styleId="22E8FA652E194EB2A3B75C3C9F6949F635">
    <w:name w:val="22E8FA652E194EB2A3B75C3C9F6949F635"/>
    <w:rsid w:val="006F7914"/>
    <w:rPr>
      <w:rFonts w:eastAsiaTheme="minorHAnsi"/>
      <w:lang w:eastAsia="en-US"/>
    </w:rPr>
  </w:style>
  <w:style w:type="paragraph" w:customStyle="1" w:styleId="E28301CA26324CC3BA902AE576176A9A39">
    <w:name w:val="E28301CA26324CC3BA902AE576176A9A39"/>
    <w:rsid w:val="006F7914"/>
    <w:rPr>
      <w:rFonts w:eastAsiaTheme="minorHAnsi"/>
      <w:lang w:eastAsia="en-US"/>
    </w:rPr>
  </w:style>
  <w:style w:type="paragraph" w:customStyle="1" w:styleId="904C00B02C564738A4CB0B44B39C868239">
    <w:name w:val="904C00B02C564738A4CB0B44B39C868239"/>
    <w:rsid w:val="006F7914"/>
    <w:rPr>
      <w:rFonts w:eastAsiaTheme="minorHAnsi"/>
      <w:lang w:eastAsia="en-US"/>
    </w:rPr>
  </w:style>
  <w:style w:type="paragraph" w:customStyle="1" w:styleId="561E592344614C1FB88305043FF3DEFA39">
    <w:name w:val="561E592344614C1FB88305043FF3DEFA39"/>
    <w:rsid w:val="006F7914"/>
    <w:rPr>
      <w:rFonts w:eastAsiaTheme="minorHAnsi"/>
      <w:lang w:eastAsia="en-US"/>
    </w:rPr>
  </w:style>
  <w:style w:type="paragraph" w:customStyle="1" w:styleId="FBEDBD0A8D924C80859DA6B8CFE875D839">
    <w:name w:val="FBEDBD0A8D924C80859DA6B8CFE875D839"/>
    <w:rsid w:val="006F7914"/>
    <w:rPr>
      <w:rFonts w:eastAsiaTheme="minorHAnsi"/>
      <w:lang w:eastAsia="en-US"/>
    </w:rPr>
  </w:style>
  <w:style w:type="paragraph" w:customStyle="1" w:styleId="D2F8283CFB3246898E61C038214C01FB39">
    <w:name w:val="D2F8283CFB3246898E61C038214C01FB39"/>
    <w:rsid w:val="006F7914"/>
    <w:rPr>
      <w:rFonts w:eastAsiaTheme="minorHAnsi"/>
      <w:lang w:eastAsia="en-US"/>
    </w:rPr>
  </w:style>
  <w:style w:type="paragraph" w:customStyle="1" w:styleId="6C60EC1826B94585A6255C2DD94EAB2C11">
    <w:name w:val="6C60EC1826B94585A6255C2DD94EAB2C11"/>
    <w:rsid w:val="006F7914"/>
    <w:rPr>
      <w:rFonts w:eastAsiaTheme="minorHAnsi"/>
      <w:lang w:eastAsia="en-US"/>
    </w:rPr>
  </w:style>
  <w:style w:type="paragraph" w:customStyle="1" w:styleId="8C21DF0A79B74030A3D017AC8FA0742611">
    <w:name w:val="8C21DF0A79B74030A3D017AC8FA0742611"/>
    <w:rsid w:val="006F7914"/>
    <w:rPr>
      <w:rFonts w:eastAsiaTheme="minorHAnsi"/>
      <w:lang w:eastAsia="en-US"/>
    </w:rPr>
  </w:style>
  <w:style w:type="paragraph" w:customStyle="1" w:styleId="0BF7A1B3665E4D45867EDECB42A9B99F11">
    <w:name w:val="0BF7A1B3665E4D45867EDECB42A9B99F11"/>
    <w:rsid w:val="006F7914"/>
    <w:rPr>
      <w:rFonts w:eastAsiaTheme="minorHAnsi"/>
      <w:lang w:eastAsia="en-US"/>
    </w:rPr>
  </w:style>
  <w:style w:type="paragraph" w:customStyle="1" w:styleId="4D7487EE83C44A5FBFCEC9E6755E146A7">
    <w:name w:val="4D7487EE83C44A5FBFCEC9E6755E146A7"/>
    <w:rsid w:val="006F7914"/>
    <w:rPr>
      <w:rFonts w:eastAsiaTheme="minorHAnsi"/>
      <w:lang w:eastAsia="en-US"/>
    </w:rPr>
  </w:style>
  <w:style w:type="paragraph" w:customStyle="1" w:styleId="C0173211D51448CFA2354A59EB3689E46">
    <w:name w:val="C0173211D51448CFA2354A59EB3689E46"/>
    <w:rsid w:val="006F7914"/>
    <w:rPr>
      <w:rFonts w:eastAsiaTheme="minorHAnsi"/>
      <w:lang w:eastAsia="en-US"/>
    </w:rPr>
  </w:style>
  <w:style w:type="paragraph" w:customStyle="1" w:styleId="DEE14FBDA19446298C641EA3F197312811">
    <w:name w:val="DEE14FBDA19446298C641EA3F197312811"/>
    <w:rsid w:val="006F7914"/>
    <w:rPr>
      <w:rFonts w:eastAsiaTheme="minorHAnsi"/>
      <w:lang w:eastAsia="en-US"/>
    </w:rPr>
  </w:style>
  <w:style w:type="paragraph" w:customStyle="1" w:styleId="19D54BA4BF104034AF2AEA1E893E13E611">
    <w:name w:val="19D54BA4BF104034AF2AEA1E893E13E611"/>
    <w:rsid w:val="006F7914"/>
    <w:rPr>
      <w:rFonts w:eastAsiaTheme="minorHAnsi"/>
      <w:lang w:eastAsia="en-US"/>
    </w:rPr>
  </w:style>
  <w:style w:type="paragraph" w:customStyle="1" w:styleId="43963C54D8CD4157A7D17726961F320C11">
    <w:name w:val="43963C54D8CD4157A7D17726961F320C11"/>
    <w:rsid w:val="006F7914"/>
    <w:rPr>
      <w:rFonts w:eastAsiaTheme="minorHAnsi"/>
      <w:lang w:eastAsia="en-US"/>
    </w:rPr>
  </w:style>
  <w:style w:type="paragraph" w:customStyle="1" w:styleId="DEBD2F5ABC44477BBEAC41993D7FAFC28">
    <w:name w:val="DEBD2F5ABC44477BBEAC41993D7FAFC28"/>
    <w:rsid w:val="006F7914"/>
    <w:rPr>
      <w:rFonts w:eastAsiaTheme="minorHAnsi"/>
      <w:lang w:eastAsia="en-US"/>
    </w:rPr>
  </w:style>
  <w:style w:type="paragraph" w:customStyle="1" w:styleId="EE526E202008480EA6E421832A22A48337">
    <w:name w:val="EE526E202008480EA6E421832A22A48337"/>
    <w:rsid w:val="006F7914"/>
    <w:rPr>
      <w:rFonts w:eastAsiaTheme="minorHAnsi"/>
      <w:lang w:eastAsia="en-US"/>
    </w:rPr>
  </w:style>
  <w:style w:type="paragraph" w:customStyle="1" w:styleId="482F9EAEE02B40D5B5CAFC0060ECF5CA7">
    <w:name w:val="482F9EAEE02B40D5B5CAFC0060ECF5CA7"/>
    <w:rsid w:val="006F7914"/>
    <w:rPr>
      <w:rFonts w:eastAsiaTheme="minorHAnsi"/>
      <w:lang w:eastAsia="en-US"/>
    </w:rPr>
  </w:style>
  <w:style w:type="paragraph" w:customStyle="1" w:styleId="4E239A211B7042988FCC1B47EF23574F7">
    <w:name w:val="4E239A211B7042988FCC1B47EF23574F7"/>
    <w:rsid w:val="006F7914"/>
    <w:rPr>
      <w:rFonts w:eastAsiaTheme="minorHAnsi"/>
      <w:lang w:eastAsia="en-US"/>
    </w:rPr>
  </w:style>
  <w:style w:type="paragraph" w:customStyle="1" w:styleId="C1158CDFA58B428E97A730190E11574D37">
    <w:name w:val="C1158CDFA58B428E97A730190E11574D37"/>
    <w:rsid w:val="006F7914"/>
    <w:rPr>
      <w:rFonts w:eastAsiaTheme="minorHAnsi"/>
      <w:lang w:eastAsia="en-US"/>
    </w:rPr>
  </w:style>
  <w:style w:type="paragraph" w:customStyle="1" w:styleId="A00F8EC6B8C94F6A84537E303F24273037">
    <w:name w:val="A00F8EC6B8C94F6A84537E303F24273037"/>
    <w:rsid w:val="006F7914"/>
    <w:rPr>
      <w:rFonts w:eastAsiaTheme="minorHAnsi"/>
      <w:lang w:eastAsia="en-US"/>
    </w:rPr>
  </w:style>
  <w:style w:type="paragraph" w:customStyle="1" w:styleId="59AA97A4DF824A2D932822EA04E0118A37">
    <w:name w:val="59AA97A4DF824A2D932822EA04E0118A37"/>
    <w:rsid w:val="006F7914"/>
    <w:rPr>
      <w:rFonts w:eastAsiaTheme="minorHAnsi"/>
      <w:lang w:eastAsia="en-US"/>
    </w:rPr>
  </w:style>
  <w:style w:type="paragraph" w:customStyle="1" w:styleId="1ACBD89D008241B18C0AE6F818411F5138">
    <w:name w:val="1ACBD89D008241B18C0AE6F818411F5138"/>
    <w:rsid w:val="006F7914"/>
    <w:pPr>
      <w:spacing w:after="0" w:line="240" w:lineRule="auto"/>
    </w:pPr>
    <w:rPr>
      <w:rFonts w:eastAsiaTheme="minorHAnsi"/>
      <w:lang w:eastAsia="en-US"/>
    </w:rPr>
  </w:style>
  <w:style w:type="paragraph" w:customStyle="1" w:styleId="6E5806BA160942B3A37EF009B520C1B736">
    <w:name w:val="6E5806BA160942B3A37EF009B520C1B736"/>
    <w:rsid w:val="006F7914"/>
    <w:rPr>
      <w:rFonts w:eastAsiaTheme="minorHAnsi"/>
      <w:lang w:eastAsia="en-US"/>
    </w:rPr>
  </w:style>
  <w:style w:type="paragraph" w:customStyle="1" w:styleId="22E8FA652E194EB2A3B75C3C9F6949F636">
    <w:name w:val="22E8FA652E194EB2A3B75C3C9F6949F636"/>
    <w:rsid w:val="006F7914"/>
    <w:rPr>
      <w:rFonts w:eastAsiaTheme="minorHAnsi"/>
      <w:lang w:eastAsia="en-US"/>
    </w:rPr>
  </w:style>
  <w:style w:type="paragraph" w:customStyle="1" w:styleId="E28301CA26324CC3BA902AE576176A9A40">
    <w:name w:val="E28301CA26324CC3BA902AE576176A9A40"/>
    <w:rsid w:val="006F7914"/>
    <w:rPr>
      <w:rFonts w:eastAsiaTheme="minorHAnsi"/>
      <w:lang w:eastAsia="en-US"/>
    </w:rPr>
  </w:style>
  <w:style w:type="paragraph" w:customStyle="1" w:styleId="904C00B02C564738A4CB0B44B39C868240">
    <w:name w:val="904C00B02C564738A4CB0B44B39C868240"/>
    <w:rsid w:val="006F7914"/>
    <w:rPr>
      <w:rFonts w:eastAsiaTheme="minorHAnsi"/>
      <w:lang w:eastAsia="en-US"/>
    </w:rPr>
  </w:style>
  <w:style w:type="paragraph" w:customStyle="1" w:styleId="561E592344614C1FB88305043FF3DEFA40">
    <w:name w:val="561E592344614C1FB88305043FF3DEFA40"/>
    <w:rsid w:val="006F7914"/>
    <w:rPr>
      <w:rFonts w:eastAsiaTheme="minorHAnsi"/>
      <w:lang w:eastAsia="en-US"/>
    </w:rPr>
  </w:style>
  <w:style w:type="paragraph" w:customStyle="1" w:styleId="FBEDBD0A8D924C80859DA6B8CFE875D840">
    <w:name w:val="FBEDBD0A8D924C80859DA6B8CFE875D840"/>
    <w:rsid w:val="006F7914"/>
    <w:rPr>
      <w:rFonts w:eastAsiaTheme="minorHAnsi"/>
      <w:lang w:eastAsia="en-US"/>
    </w:rPr>
  </w:style>
  <w:style w:type="paragraph" w:customStyle="1" w:styleId="D2F8283CFB3246898E61C038214C01FB40">
    <w:name w:val="D2F8283CFB3246898E61C038214C01FB40"/>
    <w:rsid w:val="006F7914"/>
    <w:rPr>
      <w:rFonts w:eastAsiaTheme="minorHAnsi"/>
      <w:lang w:eastAsia="en-US"/>
    </w:rPr>
  </w:style>
  <w:style w:type="paragraph" w:customStyle="1" w:styleId="6C60EC1826B94585A6255C2DD94EAB2C12">
    <w:name w:val="6C60EC1826B94585A6255C2DD94EAB2C12"/>
    <w:rsid w:val="006F7914"/>
    <w:rPr>
      <w:rFonts w:eastAsiaTheme="minorHAnsi"/>
      <w:lang w:eastAsia="en-US"/>
    </w:rPr>
  </w:style>
  <w:style w:type="paragraph" w:customStyle="1" w:styleId="8C21DF0A79B74030A3D017AC8FA0742612">
    <w:name w:val="8C21DF0A79B74030A3D017AC8FA0742612"/>
    <w:rsid w:val="006F7914"/>
    <w:rPr>
      <w:rFonts w:eastAsiaTheme="minorHAnsi"/>
      <w:lang w:eastAsia="en-US"/>
    </w:rPr>
  </w:style>
  <w:style w:type="paragraph" w:customStyle="1" w:styleId="0BF7A1B3665E4D45867EDECB42A9B99F12">
    <w:name w:val="0BF7A1B3665E4D45867EDECB42A9B99F12"/>
    <w:rsid w:val="006F7914"/>
    <w:rPr>
      <w:rFonts w:eastAsiaTheme="minorHAnsi"/>
      <w:lang w:eastAsia="en-US"/>
    </w:rPr>
  </w:style>
  <w:style w:type="paragraph" w:customStyle="1" w:styleId="4D7487EE83C44A5FBFCEC9E6755E146A8">
    <w:name w:val="4D7487EE83C44A5FBFCEC9E6755E146A8"/>
    <w:rsid w:val="006F7914"/>
    <w:rPr>
      <w:rFonts w:eastAsiaTheme="minorHAnsi"/>
      <w:lang w:eastAsia="en-US"/>
    </w:rPr>
  </w:style>
  <w:style w:type="paragraph" w:customStyle="1" w:styleId="C0173211D51448CFA2354A59EB3689E47">
    <w:name w:val="C0173211D51448CFA2354A59EB3689E47"/>
    <w:rsid w:val="006F7914"/>
    <w:rPr>
      <w:rFonts w:eastAsiaTheme="minorHAnsi"/>
      <w:lang w:eastAsia="en-US"/>
    </w:rPr>
  </w:style>
  <w:style w:type="paragraph" w:customStyle="1" w:styleId="DEE14FBDA19446298C641EA3F197312812">
    <w:name w:val="DEE14FBDA19446298C641EA3F197312812"/>
    <w:rsid w:val="006F7914"/>
    <w:rPr>
      <w:rFonts w:eastAsiaTheme="minorHAnsi"/>
      <w:lang w:eastAsia="en-US"/>
    </w:rPr>
  </w:style>
  <w:style w:type="paragraph" w:customStyle="1" w:styleId="19D54BA4BF104034AF2AEA1E893E13E612">
    <w:name w:val="19D54BA4BF104034AF2AEA1E893E13E612"/>
    <w:rsid w:val="006F7914"/>
    <w:rPr>
      <w:rFonts w:eastAsiaTheme="minorHAnsi"/>
      <w:lang w:eastAsia="en-US"/>
    </w:rPr>
  </w:style>
  <w:style w:type="paragraph" w:customStyle="1" w:styleId="43963C54D8CD4157A7D17726961F320C12">
    <w:name w:val="43963C54D8CD4157A7D17726961F320C12"/>
    <w:rsid w:val="006F7914"/>
    <w:rPr>
      <w:rFonts w:eastAsiaTheme="minorHAnsi"/>
      <w:lang w:eastAsia="en-US"/>
    </w:rPr>
  </w:style>
  <w:style w:type="paragraph" w:customStyle="1" w:styleId="DEBD2F5ABC44477BBEAC41993D7FAFC29">
    <w:name w:val="DEBD2F5ABC44477BBEAC41993D7FAFC29"/>
    <w:rsid w:val="006F7914"/>
    <w:rPr>
      <w:rFonts w:eastAsiaTheme="minorHAnsi"/>
      <w:lang w:eastAsia="en-US"/>
    </w:rPr>
  </w:style>
  <w:style w:type="paragraph" w:customStyle="1" w:styleId="EE526E202008480EA6E421832A22A48338">
    <w:name w:val="EE526E202008480EA6E421832A22A48338"/>
    <w:rsid w:val="006F7914"/>
    <w:rPr>
      <w:rFonts w:eastAsiaTheme="minorHAnsi"/>
      <w:lang w:eastAsia="en-US"/>
    </w:rPr>
  </w:style>
  <w:style w:type="paragraph" w:customStyle="1" w:styleId="482F9EAEE02B40D5B5CAFC0060ECF5CA8">
    <w:name w:val="482F9EAEE02B40D5B5CAFC0060ECF5CA8"/>
    <w:rsid w:val="006F7914"/>
    <w:rPr>
      <w:rFonts w:eastAsiaTheme="minorHAnsi"/>
      <w:lang w:eastAsia="en-US"/>
    </w:rPr>
  </w:style>
  <w:style w:type="paragraph" w:customStyle="1" w:styleId="4E239A211B7042988FCC1B47EF23574F8">
    <w:name w:val="4E239A211B7042988FCC1B47EF23574F8"/>
    <w:rsid w:val="006F7914"/>
    <w:rPr>
      <w:rFonts w:eastAsiaTheme="minorHAnsi"/>
      <w:lang w:eastAsia="en-US"/>
    </w:rPr>
  </w:style>
  <w:style w:type="paragraph" w:customStyle="1" w:styleId="C1158CDFA58B428E97A730190E11574D38">
    <w:name w:val="C1158CDFA58B428E97A730190E11574D38"/>
    <w:rsid w:val="006F7914"/>
    <w:rPr>
      <w:rFonts w:eastAsiaTheme="minorHAnsi"/>
      <w:lang w:eastAsia="en-US"/>
    </w:rPr>
  </w:style>
  <w:style w:type="paragraph" w:customStyle="1" w:styleId="A00F8EC6B8C94F6A84537E303F24273038">
    <w:name w:val="A00F8EC6B8C94F6A84537E303F24273038"/>
    <w:rsid w:val="006F7914"/>
    <w:rPr>
      <w:rFonts w:eastAsiaTheme="minorHAnsi"/>
      <w:lang w:eastAsia="en-US"/>
    </w:rPr>
  </w:style>
  <w:style w:type="paragraph" w:customStyle="1" w:styleId="59AA97A4DF824A2D932822EA04E0118A38">
    <w:name w:val="59AA97A4DF824A2D932822EA04E0118A38"/>
    <w:rsid w:val="006F7914"/>
    <w:rPr>
      <w:rFonts w:eastAsiaTheme="minorHAnsi"/>
      <w:lang w:eastAsia="en-US"/>
    </w:rPr>
  </w:style>
  <w:style w:type="paragraph" w:customStyle="1" w:styleId="1ACBD89D008241B18C0AE6F818411F5139">
    <w:name w:val="1ACBD89D008241B18C0AE6F818411F5139"/>
    <w:rsid w:val="006F7914"/>
    <w:pPr>
      <w:spacing w:after="0" w:line="240" w:lineRule="auto"/>
    </w:pPr>
    <w:rPr>
      <w:rFonts w:eastAsiaTheme="minorHAnsi"/>
      <w:lang w:eastAsia="en-US"/>
    </w:rPr>
  </w:style>
  <w:style w:type="paragraph" w:customStyle="1" w:styleId="6E5806BA160942B3A37EF009B520C1B737">
    <w:name w:val="6E5806BA160942B3A37EF009B520C1B737"/>
    <w:rsid w:val="006F7914"/>
    <w:rPr>
      <w:rFonts w:eastAsiaTheme="minorHAnsi"/>
      <w:lang w:eastAsia="en-US"/>
    </w:rPr>
  </w:style>
  <w:style w:type="paragraph" w:customStyle="1" w:styleId="22E8FA652E194EB2A3B75C3C9F6949F637">
    <w:name w:val="22E8FA652E194EB2A3B75C3C9F6949F637"/>
    <w:rsid w:val="006F7914"/>
    <w:rPr>
      <w:rFonts w:eastAsiaTheme="minorHAnsi"/>
      <w:lang w:eastAsia="en-US"/>
    </w:rPr>
  </w:style>
  <w:style w:type="paragraph" w:customStyle="1" w:styleId="E28301CA26324CC3BA902AE576176A9A41">
    <w:name w:val="E28301CA26324CC3BA902AE576176A9A41"/>
    <w:rsid w:val="006F7914"/>
    <w:rPr>
      <w:rFonts w:eastAsiaTheme="minorHAnsi"/>
      <w:lang w:eastAsia="en-US"/>
    </w:rPr>
  </w:style>
  <w:style w:type="paragraph" w:customStyle="1" w:styleId="904C00B02C564738A4CB0B44B39C868241">
    <w:name w:val="904C00B02C564738A4CB0B44B39C868241"/>
    <w:rsid w:val="006F7914"/>
    <w:rPr>
      <w:rFonts w:eastAsiaTheme="minorHAnsi"/>
      <w:lang w:eastAsia="en-US"/>
    </w:rPr>
  </w:style>
  <w:style w:type="paragraph" w:customStyle="1" w:styleId="561E592344614C1FB88305043FF3DEFA41">
    <w:name w:val="561E592344614C1FB88305043FF3DEFA41"/>
    <w:rsid w:val="006F7914"/>
    <w:rPr>
      <w:rFonts w:eastAsiaTheme="minorHAnsi"/>
      <w:lang w:eastAsia="en-US"/>
    </w:rPr>
  </w:style>
  <w:style w:type="paragraph" w:customStyle="1" w:styleId="FBEDBD0A8D924C80859DA6B8CFE875D841">
    <w:name w:val="FBEDBD0A8D924C80859DA6B8CFE875D841"/>
    <w:rsid w:val="006F7914"/>
    <w:rPr>
      <w:rFonts w:eastAsiaTheme="minorHAnsi"/>
      <w:lang w:eastAsia="en-US"/>
    </w:rPr>
  </w:style>
  <w:style w:type="paragraph" w:customStyle="1" w:styleId="D2F8283CFB3246898E61C038214C01FB41">
    <w:name w:val="D2F8283CFB3246898E61C038214C01FB41"/>
    <w:rsid w:val="006F7914"/>
    <w:rPr>
      <w:rFonts w:eastAsiaTheme="minorHAnsi"/>
      <w:lang w:eastAsia="en-US"/>
    </w:rPr>
  </w:style>
  <w:style w:type="paragraph" w:customStyle="1" w:styleId="6C60EC1826B94585A6255C2DD94EAB2C13">
    <w:name w:val="6C60EC1826B94585A6255C2DD94EAB2C13"/>
    <w:rsid w:val="006F7914"/>
    <w:rPr>
      <w:rFonts w:eastAsiaTheme="minorHAnsi"/>
      <w:lang w:eastAsia="en-US"/>
    </w:rPr>
  </w:style>
  <w:style w:type="paragraph" w:customStyle="1" w:styleId="8C21DF0A79B74030A3D017AC8FA0742613">
    <w:name w:val="8C21DF0A79B74030A3D017AC8FA0742613"/>
    <w:rsid w:val="006F7914"/>
    <w:rPr>
      <w:rFonts w:eastAsiaTheme="minorHAnsi"/>
      <w:lang w:eastAsia="en-US"/>
    </w:rPr>
  </w:style>
  <w:style w:type="paragraph" w:customStyle="1" w:styleId="0BF7A1B3665E4D45867EDECB42A9B99F13">
    <w:name w:val="0BF7A1B3665E4D45867EDECB42A9B99F13"/>
    <w:rsid w:val="006F7914"/>
    <w:rPr>
      <w:rFonts w:eastAsiaTheme="minorHAnsi"/>
      <w:lang w:eastAsia="en-US"/>
    </w:rPr>
  </w:style>
  <w:style w:type="paragraph" w:customStyle="1" w:styleId="4D7487EE83C44A5FBFCEC9E6755E146A9">
    <w:name w:val="4D7487EE83C44A5FBFCEC9E6755E146A9"/>
    <w:rsid w:val="006F7914"/>
    <w:rPr>
      <w:rFonts w:eastAsiaTheme="minorHAnsi"/>
      <w:lang w:eastAsia="en-US"/>
    </w:rPr>
  </w:style>
  <w:style w:type="paragraph" w:customStyle="1" w:styleId="C0173211D51448CFA2354A59EB3689E48">
    <w:name w:val="C0173211D51448CFA2354A59EB3689E48"/>
    <w:rsid w:val="006F7914"/>
    <w:rPr>
      <w:rFonts w:eastAsiaTheme="minorHAnsi"/>
      <w:lang w:eastAsia="en-US"/>
    </w:rPr>
  </w:style>
  <w:style w:type="paragraph" w:customStyle="1" w:styleId="DEE14FBDA19446298C641EA3F197312813">
    <w:name w:val="DEE14FBDA19446298C641EA3F197312813"/>
    <w:rsid w:val="006F7914"/>
    <w:rPr>
      <w:rFonts w:eastAsiaTheme="minorHAnsi"/>
      <w:lang w:eastAsia="en-US"/>
    </w:rPr>
  </w:style>
  <w:style w:type="paragraph" w:customStyle="1" w:styleId="19D54BA4BF104034AF2AEA1E893E13E613">
    <w:name w:val="19D54BA4BF104034AF2AEA1E893E13E613"/>
    <w:rsid w:val="006F7914"/>
    <w:rPr>
      <w:rFonts w:eastAsiaTheme="minorHAnsi"/>
      <w:lang w:eastAsia="en-US"/>
    </w:rPr>
  </w:style>
  <w:style w:type="paragraph" w:customStyle="1" w:styleId="43963C54D8CD4157A7D17726961F320C13">
    <w:name w:val="43963C54D8CD4157A7D17726961F320C13"/>
    <w:rsid w:val="006F7914"/>
    <w:rPr>
      <w:rFonts w:eastAsiaTheme="minorHAnsi"/>
      <w:lang w:eastAsia="en-US"/>
    </w:rPr>
  </w:style>
  <w:style w:type="paragraph" w:customStyle="1" w:styleId="DEBD2F5ABC44477BBEAC41993D7FAFC210">
    <w:name w:val="DEBD2F5ABC44477BBEAC41993D7FAFC210"/>
    <w:rsid w:val="006F7914"/>
    <w:rPr>
      <w:rFonts w:eastAsiaTheme="minorHAnsi"/>
      <w:lang w:eastAsia="en-US"/>
    </w:rPr>
  </w:style>
  <w:style w:type="paragraph" w:customStyle="1" w:styleId="EE526E202008480EA6E421832A22A48339">
    <w:name w:val="EE526E202008480EA6E421832A22A48339"/>
    <w:rsid w:val="006F7914"/>
    <w:rPr>
      <w:rFonts w:eastAsiaTheme="minorHAnsi"/>
      <w:lang w:eastAsia="en-US"/>
    </w:rPr>
  </w:style>
  <w:style w:type="paragraph" w:customStyle="1" w:styleId="482F9EAEE02B40D5B5CAFC0060ECF5CA9">
    <w:name w:val="482F9EAEE02B40D5B5CAFC0060ECF5CA9"/>
    <w:rsid w:val="006F7914"/>
    <w:rPr>
      <w:rFonts w:eastAsiaTheme="minorHAnsi"/>
      <w:lang w:eastAsia="en-US"/>
    </w:rPr>
  </w:style>
  <w:style w:type="paragraph" w:customStyle="1" w:styleId="4E239A211B7042988FCC1B47EF23574F9">
    <w:name w:val="4E239A211B7042988FCC1B47EF23574F9"/>
    <w:rsid w:val="006F7914"/>
    <w:rPr>
      <w:rFonts w:eastAsiaTheme="minorHAnsi"/>
      <w:lang w:eastAsia="en-US"/>
    </w:rPr>
  </w:style>
  <w:style w:type="paragraph" w:customStyle="1" w:styleId="C1158CDFA58B428E97A730190E11574D39">
    <w:name w:val="C1158CDFA58B428E97A730190E11574D39"/>
    <w:rsid w:val="006F7914"/>
    <w:rPr>
      <w:rFonts w:eastAsiaTheme="minorHAnsi"/>
      <w:lang w:eastAsia="en-US"/>
    </w:rPr>
  </w:style>
  <w:style w:type="paragraph" w:customStyle="1" w:styleId="A00F8EC6B8C94F6A84537E303F24273039">
    <w:name w:val="A00F8EC6B8C94F6A84537E303F24273039"/>
    <w:rsid w:val="006F7914"/>
    <w:rPr>
      <w:rFonts w:eastAsiaTheme="minorHAnsi"/>
      <w:lang w:eastAsia="en-US"/>
    </w:rPr>
  </w:style>
  <w:style w:type="paragraph" w:customStyle="1" w:styleId="59AA97A4DF824A2D932822EA04E0118A39">
    <w:name w:val="59AA97A4DF824A2D932822EA04E0118A39"/>
    <w:rsid w:val="006F7914"/>
    <w:rPr>
      <w:rFonts w:eastAsiaTheme="minorHAnsi"/>
      <w:lang w:eastAsia="en-US"/>
    </w:rPr>
  </w:style>
  <w:style w:type="paragraph" w:customStyle="1" w:styleId="1ACBD89D008241B18C0AE6F818411F5140">
    <w:name w:val="1ACBD89D008241B18C0AE6F818411F5140"/>
    <w:rsid w:val="006F7914"/>
    <w:pPr>
      <w:spacing w:after="0" w:line="240" w:lineRule="auto"/>
    </w:pPr>
    <w:rPr>
      <w:rFonts w:eastAsiaTheme="minorHAnsi"/>
      <w:lang w:eastAsia="en-US"/>
    </w:rPr>
  </w:style>
  <w:style w:type="paragraph" w:customStyle="1" w:styleId="6E5806BA160942B3A37EF009B520C1B738">
    <w:name w:val="6E5806BA160942B3A37EF009B520C1B738"/>
    <w:rsid w:val="006F7914"/>
    <w:rPr>
      <w:rFonts w:eastAsiaTheme="minorHAnsi"/>
      <w:lang w:eastAsia="en-US"/>
    </w:rPr>
  </w:style>
  <w:style w:type="paragraph" w:customStyle="1" w:styleId="22E8FA652E194EB2A3B75C3C9F6949F638">
    <w:name w:val="22E8FA652E194EB2A3B75C3C9F6949F638"/>
    <w:rsid w:val="006F7914"/>
    <w:rPr>
      <w:rFonts w:eastAsiaTheme="minorHAnsi"/>
      <w:lang w:eastAsia="en-US"/>
    </w:rPr>
  </w:style>
  <w:style w:type="paragraph" w:customStyle="1" w:styleId="E28301CA26324CC3BA902AE576176A9A42">
    <w:name w:val="E28301CA26324CC3BA902AE576176A9A42"/>
    <w:rsid w:val="006F7914"/>
    <w:rPr>
      <w:rFonts w:eastAsiaTheme="minorHAnsi"/>
      <w:lang w:eastAsia="en-US"/>
    </w:rPr>
  </w:style>
  <w:style w:type="paragraph" w:customStyle="1" w:styleId="904C00B02C564738A4CB0B44B39C868242">
    <w:name w:val="904C00B02C564738A4CB0B44B39C868242"/>
    <w:rsid w:val="006F7914"/>
    <w:rPr>
      <w:rFonts w:eastAsiaTheme="minorHAnsi"/>
      <w:lang w:eastAsia="en-US"/>
    </w:rPr>
  </w:style>
  <w:style w:type="paragraph" w:customStyle="1" w:styleId="561E592344614C1FB88305043FF3DEFA42">
    <w:name w:val="561E592344614C1FB88305043FF3DEFA42"/>
    <w:rsid w:val="006F7914"/>
    <w:rPr>
      <w:rFonts w:eastAsiaTheme="minorHAnsi"/>
      <w:lang w:eastAsia="en-US"/>
    </w:rPr>
  </w:style>
  <w:style w:type="paragraph" w:customStyle="1" w:styleId="FBEDBD0A8D924C80859DA6B8CFE875D842">
    <w:name w:val="FBEDBD0A8D924C80859DA6B8CFE875D842"/>
    <w:rsid w:val="006F7914"/>
    <w:rPr>
      <w:rFonts w:eastAsiaTheme="minorHAnsi"/>
      <w:lang w:eastAsia="en-US"/>
    </w:rPr>
  </w:style>
  <w:style w:type="paragraph" w:customStyle="1" w:styleId="D2F8283CFB3246898E61C038214C01FB42">
    <w:name w:val="D2F8283CFB3246898E61C038214C01FB42"/>
    <w:rsid w:val="006F7914"/>
    <w:rPr>
      <w:rFonts w:eastAsiaTheme="minorHAnsi"/>
      <w:lang w:eastAsia="en-US"/>
    </w:rPr>
  </w:style>
  <w:style w:type="paragraph" w:customStyle="1" w:styleId="6C60EC1826B94585A6255C2DD94EAB2C14">
    <w:name w:val="6C60EC1826B94585A6255C2DD94EAB2C14"/>
    <w:rsid w:val="006F7914"/>
    <w:rPr>
      <w:rFonts w:eastAsiaTheme="minorHAnsi"/>
      <w:lang w:eastAsia="en-US"/>
    </w:rPr>
  </w:style>
  <w:style w:type="paragraph" w:customStyle="1" w:styleId="8C21DF0A79B74030A3D017AC8FA0742614">
    <w:name w:val="8C21DF0A79B74030A3D017AC8FA0742614"/>
    <w:rsid w:val="006F7914"/>
    <w:rPr>
      <w:rFonts w:eastAsiaTheme="minorHAnsi"/>
      <w:lang w:eastAsia="en-US"/>
    </w:rPr>
  </w:style>
  <w:style w:type="paragraph" w:customStyle="1" w:styleId="0BF7A1B3665E4D45867EDECB42A9B99F14">
    <w:name w:val="0BF7A1B3665E4D45867EDECB42A9B99F14"/>
    <w:rsid w:val="006F7914"/>
    <w:rPr>
      <w:rFonts w:eastAsiaTheme="minorHAnsi"/>
      <w:lang w:eastAsia="en-US"/>
    </w:rPr>
  </w:style>
  <w:style w:type="paragraph" w:customStyle="1" w:styleId="DEE14FBDA19446298C641EA3F197312814">
    <w:name w:val="DEE14FBDA19446298C641EA3F197312814"/>
    <w:rsid w:val="006F7914"/>
    <w:rPr>
      <w:rFonts w:eastAsiaTheme="minorHAnsi"/>
      <w:lang w:eastAsia="en-US"/>
    </w:rPr>
  </w:style>
  <w:style w:type="paragraph" w:customStyle="1" w:styleId="19D54BA4BF104034AF2AEA1E893E13E614">
    <w:name w:val="19D54BA4BF104034AF2AEA1E893E13E614"/>
    <w:rsid w:val="006F7914"/>
    <w:rPr>
      <w:rFonts w:eastAsiaTheme="minorHAnsi"/>
      <w:lang w:eastAsia="en-US"/>
    </w:rPr>
  </w:style>
  <w:style w:type="paragraph" w:customStyle="1" w:styleId="43963C54D8CD4157A7D17726961F320C14">
    <w:name w:val="43963C54D8CD4157A7D17726961F320C14"/>
    <w:rsid w:val="006F7914"/>
    <w:rPr>
      <w:rFonts w:eastAsiaTheme="minorHAnsi"/>
      <w:lang w:eastAsia="en-US"/>
    </w:rPr>
  </w:style>
  <w:style w:type="paragraph" w:customStyle="1" w:styleId="DEBD2F5ABC44477BBEAC41993D7FAFC211">
    <w:name w:val="DEBD2F5ABC44477BBEAC41993D7FAFC211"/>
    <w:rsid w:val="006F7914"/>
    <w:rPr>
      <w:rFonts w:eastAsiaTheme="minorHAnsi"/>
      <w:lang w:eastAsia="en-US"/>
    </w:rPr>
  </w:style>
  <w:style w:type="paragraph" w:customStyle="1" w:styleId="EE526E202008480EA6E421832A22A48340">
    <w:name w:val="EE526E202008480EA6E421832A22A48340"/>
    <w:rsid w:val="006F7914"/>
    <w:rPr>
      <w:rFonts w:eastAsiaTheme="minorHAnsi"/>
      <w:lang w:eastAsia="en-US"/>
    </w:rPr>
  </w:style>
  <w:style w:type="paragraph" w:customStyle="1" w:styleId="482F9EAEE02B40D5B5CAFC0060ECF5CA10">
    <w:name w:val="482F9EAEE02B40D5B5CAFC0060ECF5CA10"/>
    <w:rsid w:val="006F7914"/>
    <w:rPr>
      <w:rFonts w:eastAsiaTheme="minorHAnsi"/>
      <w:lang w:eastAsia="en-US"/>
    </w:rPr>
  </w:style>
  <w:style w:type="paragraph" w:customStyle="1" w:styleId="4E239A211B7042988FCC1B47EF23574F10">
    <w:name w:val="4E239A211B7042988FCC1B47EF23574F10"/>
    <w:rsid w:val="006F7914"/>
    <w:rPr>
      <w:rFonts w:eastAsiaTheme="minorHAnsi"/>
      <w:lang w:eastAsia="en-US"/>
    </w:rPr>
  </w:style>
  <w:style w:type="paragraph" w:customStyle="1" w:styleId="C1158CDFA58B428E97A730190E11574D40">
    <w:name w:val="C1158CDFA58B428E97A730190E11574D40"/>
    <w:rsid w:val="006F7914"/>
    <w:rPr>
      <w:rFonts w:eastAsiaTheme="minorHAnsi"/>
      <w:lang w:eastAsia="en-US"/>
    </w:rPr>
  </w:style>
  <w:style w:type="paragraph" w:customStyle="1" w:styleId="A00F8EC6B8C94F6A84537E303F24273040">
    <w:name w:val="A00F8EC6B8C94F6A84537E303F24273040"/>
    <w:rsid w:val="006F7914"/>
    <w:rPr>
      <w:rFonts w:eastAsiaTheme="minorHAnsi"/>
      <w:lang w:eastAsia="en-US"/>
    </w:rPr>
  </w:style>
  <w:style w:type="paragraph" w:customStyle="1" w:styleId="59AA97A4DF824A2D932822EA04E0118A40">
    <w:name w:val="59AA97A4DF824A2D932822EA04E0118A40"/>
    <w:rsid w:val="006F7914"/>
    <w:rPr>
      <w:rFonts w:eastAsiaTheme="minorHAnsi"/>
      <w:lang w:eastAsia="en-US"/>
    </w:rPr>
  </w:style>
  <w:style w:type="paragraph" w:customStyle="1" w:styleId="1ACBD89D008241B18C0AE6F818411F5141">
    <w:name w:val="1ACBD89D008241B18C0AE6F818411F5141"/>
    <w:rsid w:val="006F7914"/>
    <w:pPr>
      <w:spacing w:after="0" w:line="240" w:lineRule="auto"/>
    </w:pPr>
    <w:rPr>
      <w:rFonts w:eastAsiaTheme="minorHAnsi"/>
      <w:lang w:eastAsia="en-US"/>
    </w:rPr>
  </w:style>
  <w:style w:type="paragraph" w:customStyle="1" w:styleId="6E5806BA160942B3A37EF009B520C1B739">
    <w:name w:val="6E5806BA160942B3A37EF009B520C1B739"/>
    <w:rsid w:val="006F7914"/>
    <w:rPr>
      <w:rFonts w:eastAsiaTheme="minorHAnsi"/>
      <w:lang w:eastAsia="en-US"/>
    </w:rPr>
  </w:style>
  <w:style w:type="paragraph" w:customStyle="1" w:styleId="22E8FA652E194EB2A3B75C3C9F6949F639">
    <w:name w:val="22E8FA652E194EB2A3B75C3C9F6949F639"/>
    <w:rsid w:val="006F7914"/>
    <w:rPr>
      <w:rFonts w:eastAsiaTheme="minorHAnsi"/>
      <w:lang w:eastAsia="en-US"/>
    </w:rPr>
  </w:style>
  <w:style w:type="paragraph" w:customStyle="1" w:styleId="E28301CA26324CC3BA902AE576176A9A43">
    <w:name w:val="E28301CA26324CC3BA902AE576176A9A43"/>
    <w:rsid w:val="006F7914"/>
    <w:rPr>
      <w:rFonts w:eastAsiaTheme="minorHAnsi"/>
      <w:lang w:eastAsia="en-US"/>
    </w:rPr>
  </w:style>
  <w:style w:type="paragraph" w:customStyle="1" w:styleId="904C00B02C564738A4CB0B44B39C868243">
    <w:name w:val="904C00B02C564738A4CB0B44B39C868243"/>
    <w:rsid w:val="006F7914"/>
    <w:rPr>
      <w:rFonts w:eastAsiaTheme="minorHAnsi"/>
      <w:lang w:eastAsia="en-US"/>
    </w:rPr>
  </w:style>
  <w:style w:type="paragraph" w:customStyle="1" w:styleId="561E592344614C1FB88305043FF3DEFA43">
    <w:name w:val="561E592344614C1FB88305043FF3DEFA43"/>
    <w:rsid w:val="006F7914"/>
    <w:rPr>
      <w:rFonts w:eastAsiaTheme="minorHAnsi"/>
      <w:lang w:eastAsia="en-US"/>
    </w:rPr>
  </w:style>
  <w:style w:type="paragraph" w:customStyle="1" w:styleId="FBEDBD0A8D924C80859DA6B8CFE875D843">
    <w:name w:val="FBEDBD0A8D924C80859DA6B8CFE875D843"/>
    <w:rsid w:val="006F7914"/>
    <w:rPr>
      <w:rFonts w:eastAsiaTheme="minorHAnsi"/>
      <w:lang w:eastAsia="en-US"/>
    </w:rPr>
  </w:style>
  <w:style w:type="paragraph" w:customStyle="1" w:styleId="D2F8283CFB3246898E61C038214C01FB43">
    <w:name w:val="D2F8283CFB3246898E61C038214C01FB43"/>
    <w:rsid w:val="006F7914"/>
    <w:rPr>
      <w:rFonts w:eastAsiaTheme="minorHAnsi"/>
      <w:lang w:eastAsia="en-US"/>
    </w:rPr>
  </w:style>
  <w:style w:type="paragraph" w:customStyle="1" w:styleId="6C60EC1826B94585A6255C2DD94EAB2C15">
    <w:name w:val="6C60EC1826B94585A6255C2DD94EAB2C15"/>
    <w:rsid w:val="006F7914"/>
    <w:rPr>
      <w:rFonts w:eastAsiaTheme="minorHAnsi"/>
      <w:lang w:eastAsia="en-US"/>
    </w:rPr>
  </w:style>
  <w:style w:type="paragraph" w:customStyle="1" w:styleId="8C21DF0A79B74030A3D017AC8FA0742615">
    <w:name w:val="8C21DF0A79B74030A3D017AC8FA0742615"/>
    <w:rsid w:val="006F7914"/>
    <w:rPr>
      <w:rFonts w:eastAsiaTheme="minorHAnsi"/>
      <w:lang w:eastAsia="en-US"/>
    </w:rPr>
  </w:style>
  <w:style w:type="paragraph" w:customStyle="1" w:styleId="0BF7A1B3665E4D45867EDECB42A9B99F15">
    <w:name w:val="0BF7A1B3665E4D45867EDECB42A9B99F15"/>
    <w:rsid w:val="006F7914"/>
    <w:rPr>
      <w:rFonts w:eastAsiaTheme="minorHAnsi"/>
      <w:lang w:eastAsia="en-US"/>
    </w:rPr>
  </w:style>
  <w:style w:type="paragraph" w:customStyle="1" w:styleId="DEE14FBDA19446298C641EA3F197312815">
    <w:name w:val="DEE14FBDA19446298C641EA3F197312815"/>
    <w:rsid w:val="006F7914"/>
    <w:rPr>
      <w:rFonts w:eastAsiaTheme="minorHAnsi"/>
      <w:lang w:eastAsia="en-US"/>
    </w:rPr>
  </w:style>
  <w:style w:type="paragraph" w:customStyle="1" w:styleId="19D54BA4BF104034AF2AEA1E893E13E615">
    <w:name w:val="19D54BA4BF104034AF2AEA1E893E13E615"/>
    <w:rsid w:val="006F7914"/>
    <w:rPr>
      <w:rFonts w:eastAsiaTheme="minorHAnsi"/>
      <w:lang w:eastAsia="en-US"/>
    </w:rPr>
  </w:style>
  <w:style w:type="paragraph" w:customStyle="1" w:styleId="43963C54D8CD4157A7D17726961F320C15">
    <w:name w:val="43963C54D8CD4157A7D17726961F320C15"/>
    <w:rsid w:val="006F7914"/>
    <w:rPr>
      <w:rFonts w:eastAsiaTheme="minorHAnsi"/>
      <w:lang w:eastAsia="en-US"/>
    </w:rPr>
  </w:style>
  <w:style w:type="paragraph" w:customStyle="1" w:styleId="DEBD2F5ABC44477BBEAC41993D7FAFC212">
    <w:name w:val="DEBD2F5ABC44477BBEAC41993D7FAFC212"/>
    <w:rsid w:val="006F7914"/>
    <w:rPr>
      <w:rFonts w:eastAsiaTheme="minorHAnsi"/>
      <w:lang w:eastAsia="en-US"/>
    </w:rPr>
  </w:style>
  <w:style w:type="paragraph" w:customStyle="1" w:styleId="EE526E202008480EA6E421832A22A48341">
    <w:name w:val="EE526E202008480EA6E421832A22A48341"/>
    <w:rsid w:val="006F7914"/>
    <w:rPr>
      <w:rFonts w:eastAsiaTheme="minorHAnsi"/>
      <w:lang w:eastAsia="en-US"/>
    </w:rPr>
  </w:style>
  <w:style w:type="paragraph" w:customStyle="1" w:styleId="482F9EAEE02B40D5B5CAFC0060ECF5CA11">
    <w:name w:val="482F9EAEE02B40D5B5CAFC0060ECF5CA11"/>
    <w:rsid w:val="006F7914"/>
    <w:rPr>
      <w:rFonts w:eastAsiaTheme="minorHAnsi"/>
      <w:lang w:eastAsia="en-US"/>
    </w:rPr>
  </w:style>
  <w:style w:type="paragraph" w:customStyle="1" w:styleId="4E239A211B7042988FCC1B47EF23574F11">
    <w:name w:val="4E239A211B7042988FCC1B47EF23574F11"/>
    <w:rsid w:val="006F7914"/>
    <w:rPr>
      <w:rFonts w:eastAsiaTheme="minorHAnsi"/>
      <w:lang w:eastAsia="en-US"/>
    </w:rPr>
  </w:style>
  <w:style w:type="paragraph" w:customStyle="1" w:styleId="C1158CDFA58B428E97A730190E11574D41">
    <w:name w:val="C1158CDFA58B428E97A730190E11574D41"/>
    <w:rsid w:val="006F7914"/>
    <w:rPr>
      <w:rFonts w:eastAsiaTheme="minorHAnsi"/>
      <w:lang w:eastAsia="en-US"/>
    </w:rPr>
  </w:style>
  <w:style w:type="paragraph" w:customStyle="1" w:styleId="A00F8EC6B8C94F6A84537E303F24273041">
    <w:name w:val="A00F8EC6B8C94F6A84537E303F24273041"/>
    <w:rsid w:val="006F7914"/>
    <w:rPr>
      <w:rFonts w:eastAsiaTheme="minorHAnsi"/>
      <w:lang w:eastAsia="en-US"/>
    </w:rPr>
  </w:style>
  <w:style w:type="paragraph" w:customStyle="1" w:styleId="59AA97A4DF824A2D932822EA04E0118A41">
    <w:name w:val="59AA97A4DF824A2D932822EA04E0118A41"/>
    <w:rsid w:val="006F7914"/>
    <w:rPr>
      <w:rFonts w:eastAsiaTheme="minorHAnsi"/>
      <w:lang w:eastAsia="en-US"/>
    </w:rPr>
  </w:style>
  <w:style w:type="paragraph" w:customStyle="1" w:styleId="1ACBD89D008241B18C0AE6F818411F5142">
    <w:name w:val="1ACBD89D008241B18C0AE6F818411F5142"/>
    <w:rsid w:val="006F7914"/>
    <w:pPr>
      <w:spacing w:after="0" w:line="240" w:lineRule="auto"/>
    </w:pPr>
    <w:rPr>
      <w:rFonts w:eastAsiaTheme="minorHAnsi"/>
      <w:lang w:eastAsia="en-US"/>
    </w:rPr>
  </w:style>
  <w:style w:type="paragraph" w:customStyle="1" w:styleId="6E5806BA160942B3A37EF009B520C1B740">
    <w:name w:val="6E5806BA160942B3A37EF009B520C1B740"/>
    <w:rsid w:val="006F7914"/>
    <w:rPr>
      <w:rFonts w:eastAsiaTheme="minorHAnsi"/>
      <w:lang w:eastAsia="en-US"/>
    </w:rPr>
  </w:style>
  <w:style w:type="paragraph" w:customStyle="1" w:styleId="22E8FA652E194EB2A3B75C3C9F6949F640">
    <w:name w:val="22E8FA652E194EB2A3B75C3C9F6949F640"/>
    <w:rsid w:val="006F7914"/>
    <w:rPr>
      <w:rFonts w:eastAsiaTheme="minorHAnsi"/>
      <w:lang w:eastAsia="en-US"/>
    </w:rPr>
  </w:style>
  <w:style w:type="paragraph" w:customStyle="1" w:styleId="E28301CA26324CC3BA902AE576176A9A44">
    <w:name w:val="E28301CA26324CC3BA902AE576176A9A44"/>
    <w:rsid w:val="006F7914"/>
    <w:rPr>
      <w:rFonts w:eastAsiaTheme="minorHAnsi"/>
      <w:lang w:eastAsia="en-US"/>
    </w:rPr>
  </w:style>
  <w:style w:type="paragraph" w:customStyle="1" w:styleId="904C00B02C564738A4CB0B44B39C868244">
    <w:name w:val="904C00B02C564738A4CB0B44B39C868244"/>
    <w:rsid w:val="006F7914"/>
    <w:rPr>
      <w:rFonts w:eastAsiaTheme="minorHAnsi"/>
      <w:lang w:eastAsia="en-US"/>
    </w:rPr>
  </w:style>
  <w:style w:type="paragraph" w:customStyle="1" w:styleId="561E592344614C1FB88305043FF3DEFA44">
    <w:name w:val="561E592344614C1FB88305043FF3DEFA44"/>
    <w:rsid w:val="006F7914"/>
    <w:rPr>
      <w:rFonts w:eastAsiaTheme="minorHAnsi"/>
      <w:lang w:eastAsia="en-US"/>
    </w:rPr>
  </w:style>
  <w:style w:type="paragraph" w:customStyle="1" w:styleId="FBEDBD0A8D924C80859DA6B8CFE875D844">
    <w:name w:val="FBEDBD0A8D924C80859DA6B8CFE875D844"/>
    <w:rsid w:val="006F7914"/>
    <w:rPr>
      <w:rFonts w:eastAsiaTheme="minorHAnsi"/>
      <w:lang w:eastAsia="en-US"/>
    </w:rPr>
  </w:style>
  <w:style w:type="paragraph" w:customStyle="1" w:styleId="D2F8283CFB3246898E61C038214C01FB44">
    <w:name w:val="D2F8283CFB3246898E61C038214C01FB44"/>
    <w:rsid w:val="006F7914"/>
    <w:rPr>
      <w:rFonts w:eastAsiaTheme="minorHAnsi"/>
      <w:lang w:eastAsia="en-US"/>
    </w:rPr>
  </w:style>
  <w:style w:type="paragraph" w:customStyle="1" w:styleId="6C60EC1826B94585A6255C2DD94EAB2C16">
    <w:name w:val="6C60EC1826B94585A6255C2DD94EAB2C16"/>
    <w:rsid w:val="006F7914"/>
    <w:rPr>
      <w:rFonts w:eastAsiaTheme="minorHAnsi"/>
      <w:lang w:eastAsia="en-US"/>
    </w:rPr>
  </w:style>
  <w:style w:type="paragraph" w:customStyle="1" w:styleId="8C21DF0A79B74030A3D017AC8FA0742616">
    <w:name w:val="8C21DF0A79B74030A3D017AC8FA0742616"/>
    <w:rsid w:val="006F7914"/>
    <w:rPr>
      <w:rFonts w:eastAsiaTheme="minorHAnsi"/>
      <w:lang w:eastAsia="en-US"/>
    </w:rPr>
  </w:style>
  <w:style w:type="paragraph" w:customStyle="1" w:styleId="0BF7A1B3665E4D45867EDECB42A9B99F16">
    <w:name w:val="0BF7A1B3665E4D45867EDECB42A9B99F16"/>
    <w:rsid w:val="006F7914"/>
    <w:rPr>
      <w:rFonts w:eastAsiaTheme="minorHAnsi"/>
      <w:lang w:eastAsia="en-US"/>
    </w:rPr>
  </w:style>
  <w:style w:type="paragraph" w:customStyle="1" w:styleId="DEE14FBDA19446298C641EA3F197312816">
    <w:name w:val="DEE14FBDA19446298C641EA3F197312816"/>
    <w:rsid w:val="006F7914"/>
    <w:rPr>
      <w:rFonts w:eastAsiaTheme="minorHAnsi"/>
      <w:lang w:eastAsia="en-US"/>
    </w:rPr>
  </w:style>
  <w:style w:type="paragraph" w:customStyle="1" w:styleId="19D54BA4BF104034AF2AEA1E893E13E616">
    <w:name w:val="19D54BA4BF104034AF2AEA1E893E13E616"/>
    <w:rsid w:val="006F7914"/>
    <w:rPr>
      <w:rFonts w:eastAsiaTheme="minorHAnsi"/>
      <w:lang w:eastAsia="en-US"/>
    </w:rPr>
  </w:style>
  <w:style w:type="paragraph" w:customStyle="1" w:styleId="43963C54D8CD4157A7D17726961F320C16">
    <w:name w:val="43963C54D8CD4157A7D17726961F320C16"/>
    <w:rsid w:val="006F7914"/>
    <w:rPr>
      <w:rFonts w:eastAsiaTheme="minorHAnsi"/>
      <w:lang w:eastAsia="en-US"/>
    </w:rPr>
  </w:style>
  <w:style w:type="paragraph" w:customStyle="1" w:styleId="DEBD2F5ABC44477BBEAC41993D7FAFC213">
    <w:name w:val="DEBD2F5ABC44477BBEAC41993D7FAFC213"/>
    <w:rsid w:val="006F7914"/>
    <w:rPr>
      <w:rFonts w:eastAsiaTheme="minorHAnsi"/>
      <w:lang w:eastAsia="en-US"/>
    </w:rPr>
  </w:style>
  <w:style w:type="paragraph" w:customStyle="1" w:styleId="EE526E202008480EA6E421832A22A48342">
    <w:name w:val="EE526E202008480EA6E421832A22A48342"/>
    <w:rsid w:val="006F7914"/>
    <w:rPr>
      <w:rFonts w:eastAsiaTheme="minorHAnsi"/>
      <w:lang w:eastAsia="en-US"/>
    </w:rPr>
  </w:style>
  <w:style w:type="paragraph" w:customStyle="1" w:styleId="482F9EAEE02B40D5B5CAFC0060ECF5CA12">
    <w:name w:val="482F9EAEE02B40D5B5CAFC0060ECF5CA12"/>
    <w:rsid w:val="006F7914"/>
    <w:rPr>
      <w:rFonts w:eastAsiaTheme="minorHAnsi"/>
      <w:lang w:eastAsia="en-US"/>
    </w:rPr>
  </w:style>
  <w:style w:type="paragraph" w:customStyle="1" w:styleId="4E239A211B7042988FCC1B47EF23574F12">
    <w:name w:val="4E239A211B7042988FCC1B47EF23574F12"/>
    <w:rsid w:val="006F7914"/>
    <w:rPr>
      <w:rFonts w:eastAsiaTheme="minorHAnsi"/>
      <w:lang w:eastAsia="en-US"/>
    </w:rPr>
  </w:style>
  <w:style w:type="paragraph" w:customStyle="1" w:styleId="C1158CDFA58B428E97A730190E11574D42">
    <w:name w:val="C1158CDFA58B428E97A730190E11574D42"/>
    <w:rsid w:val="006F7914"/>
    <w:rPr>
      <w:rFonts w:eastAsiaTheme="minorHAnsi"/>
      <w:lang w:eastAsia="en-US"/>
    </w:rPr>
  </w:style>
  <w:style w:type="paragraph" w:customStyle="1" w:styleId="A00F8EC6B8C94F6A84537E303F24273042">
    <w:name w:val="A00F8EC6B8C94F6A84537E303F24273042"/>
    <w:rsid w:val="006F7914"/>
    <w:rPr>
      <w:rFonts w:eastAsiaTheme="minorHAnsi"/>
      <w:lang w:eastAsia="en-US"/>
    </w:rPr>
  </w:style>
  <w:style w:type="paragraph" w:customStyle="1" w:styleId="59AA97A4DF824A2D932822EA04E0118A42">
    <w:name w:val="59AA97A4DF824A2D932822EA04E0118A42"/>
    <w:rsid w:val="006F7914"/>
    <w:rPr>
      <w:rFonts w:eastAsiaTheme="minorHAnsi"/>
      <w:lang w:eastAsia="en-US"/>
    </w:rPr>
  </w:style>
  <w:style w:type="paragraph" w:customStyle="1" w:styleId="1ACBD89D008241B18C0AE6F818411F5143">
    <w:name w:val="1ACBD89D008241B18C0AE6F818411F5143"/>
    <w:rsid w:val="006F7914"/>
    <w:pPr>
      <w:spacing w:after="0" w:line="240" w:lineRule="auto"/>
    </w:pPr>
    <w:rPr>
      <w:rFonts w:eastAsiaTheme="minorHAnsi"/>
      <w:lang w:eastAsia="en-US"/>
    </w:rPr>
  </w:style>
  <w:style w:type="paragraph" w:customStyle="1" w:styleId="6E5806BA160942B3A37EF009B520C1B741">
    <w:name w:val="6E5806BA160942B3A37EF009B520C1B741"/>
    <w:rsid w:val="006F7914"/>
    <w:rPr>
      <w:rFonts w:eastAsiaTheme="minorHAnsi"/>
      <w:lang w:eastAsia="en-US"/>
    </w:rPr>
  </w:style>
  <w:style w:type="paragraph" w:customStyle="1" w:styleId="22E8FA652E194EB2A3B75C3C9F6949F641">
    <w:name w:val="22E8FA652E194EB2A3B75C3C9F6949F641"/>
    <w:rsid w:val="006F7914"/>
    <w:rPr>
      <w:rFonts w:eastAsiaTheme="minorHAnsi"/>
      <w:lang w:eastAsia="en-US"/>
    </w:rPr>
  </w:style>
  <w:style w:type="paragraph" w:customStyle="1" w:styleId="E28301CA26324CC3BA902AE576176A9A45">
    <w:name w:val="E28301CA26324CC3BA902AE576176A9A45"/>
    <w:rsid w:val="006F7914"/>
    <w:rPr>
      <w:rFonts w:eastAsiaTheme="minorHAnsi"/>
      <w:lang w:eastAsia="en-US"/>
    </w:rPr>
  </w:style>
  <w:style w:type="paragraph" w:customStyle="1" w:styleId="904C00B02C564738A4CB0B44B39C868245">
    <w:name w:val="904C00B02C564738A4CB0B44B39C868245"/>
    <w:rsid w:val="006F7914"/>
    <w:rPr>
      <w:rFonts w:eastAsiaTheme="minorHAnsi"/>
      <w:lang w:eastAsia="en-US"/>
    </w:rPr>
  </w:style>
  <w:style w:type="paragraph" w:customStyle="1" w:styleId="561E592344614C1FB88305043FF3DEFA45">
    <w:name w:val="561E592344614C1FB88305043FF3DEFA45"/>
    <w:rsid w:val="006F7914"/>
    <w:rPr>
      <w:rFonts w:eastAsiaTheme="minorHAnsi"/>
      <w:lang w:eastAsia="en-US"/>
    </w:rPr>
  </w:style>
  <w:style w:type="paragraph" w:customStyle="1" w:styleId="FBEDBD0A8D924C80859DA6B8CFE875D845">
    <w:name w:val="FBEDBD0A8D924C80859DA6B8CFE875D845"/>
    <w:rsid w:val="006F7914"/>
    <w:rPr>
      <w:rFonts w:eastAsiaTheme="minorHAnsi"/>
      <w:lang w:eastAsia="en-US"/>
    </w:rPr>
  </w:style>
  <w:style w:type="paragraph" w:customStyle="1" w:styleId="D2F8283CFB3246898E61C038214C01FB45">
    <w:name w:val="D2F8283CFB3246898E61C038214C01FB45"/>
    <w:rsid w:val="006F7914"/>
    <w:rPr>
      <w:rFonts w:eastAsiaTheme="minorHAnsi"/>
      <w:lang w:eastAsia="en-US"/>
    </w:rPr>
  </w:style>
  <w:style w:type="paragraph" w:customStyle="1" w:styleId="6C60EC1826B94585A6255C2DD94EAB2C17">
    <w:name w:val="6C60EC1826B94585A6255C2DD94EAB2C17"/>
    <w:rsid w:val="006F7914"/>
    <w:rPr>
      <w:rFonts w:eastAsiaTheme="minorHAnsi"/>
      <w:lang w:eastAsia="en-US"/>
    </w:rPr>
  </w:style>
  <w:style w:type="paragraph" w:customStyle="1" w:styleId="8C21DF0A79B74030A3D017AC8FA0742617">
    <w:name w:val="8C21DF0A79B74030A3D017AC8FA0742617"/>
    <w:rsid w:val="006F7914"/>
    <w:rPr>
      <w:rFonts w:eastAsiaTheme="minorHAnsi"/>
      <w:lang w:eastAsia="en-US"/>
    </w:rPr>
  </w:style>
  <w:style w:type="paragraph" w:customStyle="1" w:styleId="0BF7A1B3665E4D45867EDECB42A9B99F17">
    <w:name w:val="0BF7A1B3665E4D45867EDECB42A9B99F17"/>
    <w:rsid w:val="006F7914"/>
    <w:rPr>
      <w:rFonts w:eastAsiaTheme="minorHAnsi"/>
      <w:lang w:eastAsia="en-US"/>
    </w:rPr>
  </w:style>
  <w:style w:type="paragraph" w:customStyle="1" w:styleId="DEE14FBDA19446298C641EA3F197312817">
    <w:name w:val="DEE14FBDA19446298C641EA3F197312817"/>
    <w:rsid w:val="006F7914"/>
    <w:rPr>
      <w:rFonts w:eastAsiaTheme="minorHAnsi"/>
      <w:lang w:eastAsia="en-US"/>
    </w:rPr>
  </w:style>
  <w:style w:type="paragraph" w:customStyle="1" w:styleId="19D54BA4BF104034AF2AEA1E893E13E617">
    <w:name w:val="19D54BA4BF104034AF2AEA1E893E13E617"/>
    <w:rsid w:val="006F7914"/>
    <w:rPr>
      <w:rFonts w:eastAsiaTheme="minorHAnsi"/>
      <w:lang w:eastAsia="en-US"/>
    </w:rPr>
  </w:style>
  <w:style w:type="paragraph" w:customStyle="1" w:styleId="43963C54D8CD4157A7D17726961F320C17">
    <w:name w:val="43963C54D8CD4157A7D17726961F320C17"/>
    <w:rsid w:val="006F7914"/>
    <w:rPr>
      <w:rFonts w:eastAsiaTheme="minorHAnsi"/>
      <w:lang w:eastAsia="en-US"/>
    </w:rPr>
  </w:style>
  <w:style w:type="paragraph" w:customStyle="1" w:styleId="DEBD2F5ABC44477BBEAC41993D7FAFC214">
    <w:name w:val="DEBD2F5ABC44477BBEAC41993D7FAFC214"/>
    <w:rsid w:val="006F7914"/>
    <w:rPr>
      <w:rFonts w:eastAsiaTheme="minorHAnsi"/>
      <w:lang w:eastAsia="en-US"/>
    </w:rPr>
  </w:style>
  <w:style w:type="paragraph" w:customStyle="1" w:styleId="EE526E202008480EA6E421832A22A48343">
    <w:name w:val="EE526E202008480EA6E421832A22A48343"/>
    <w:rsid w:val="006F7914"/>
    <w:rPr>
      <w:rFonts w:eastAsiaTheme="minorHAnsi"/>
      <w:lang w:eastAsia="en-US"/>
    </w:rPr>
  </w:style>
  <w:style w:type="paragraph" w:customStyle="1" w:styleId="482F9EAEE02B40D5B5CAFC0060ECF5CA13">
    <w:name w:val="482F9EAEE02B40D5B5CAFC0060ECF5CA13"/>
    <w:rsid w:val="006F7914"/>
    <w:rPr>
      <w:rFonts w:eastAsiaTheme="minorHAnsi"/>
      <w:lang w:eastAsia="en-US"/>
    </w:rPr>
  </w:style>
  <w:style w:type="paragraph" w:customStyle="1" w:styleId="4E239A211B7042988FCC1B47EF23574F13">
    <w:name w:val="4E239A211B7042988FCC1B47EF23574F13"/>
    <w:rsid w:val="006F7914"/>
    <w:rPr>
      <w:rFonts w:eastAsiaTheme="minorHAnsi"/>
      <w:lang w:eastAsia="en-US"/>
    </w:rPr>
  </w:style>
  <w:style w:type="paragraph" w:customStyle="1" w:styleId="423659894FAB4EA0BB3DBE95FE0EE63B1">
    <w:name w:val="423659894FAB4EA0BB3DBE95FE0EE63B1"/>
    <w:rsid w:val="006F7914"/>
    <w:rPr>
      <w:rFonts w:eastAsiaTheme="minorHAnsi"/>
      <w:lang w:eastAsia="en-US"/>
    </w:rPr>
  </w:style>
  <w:style w:type="paragraph" w:customStyle="1" w:styleId="C1158CDFA58B428E97A730190E11574D43">
    <w:name w:val="C1158CDFA58B428E97A730190E11574D43"/>
    <w:rsid w:val="006F7914"/>
    <w:rPr>
      <w:rFonts w:eastAsiaTheme="minorHAnsi"/>
      <w:lang w:eastAsia="en-US"/>
    </w:rPr>
  </w:style>
  <w:style w:type="paragraph" w:customStyle="1" w:styleId="A00F8EC6B8C94F6A84537E303F24273043">
    <w:name w:val="A00F8EC6B8C94F6A84537E303F24273043"/>
    <w:rsid w:val="006F7914"/>
    <w:rPr>
      <w:rFonts w:eastAsiaTheme="minorHAnsi"/>
      <w:lang w:eastAsia="en-US"/>
    </w:rPr>
  </w:style>
  <w:style w:type="paragraph" w:customStyle="1" w:styleId="59AA97A4DF824A2D932822EA04E0118A43">
    <w:name w:val="59AA97A4DF824A2D932822EA04E0118A43"/>
    <w:rsid w:val="006F7914"/>
    <w:rPr>
      <w:rFonts w:eastAsiaTheme="minorHAnsi"/>
      <w:lang w:eastAsia="en-US"/>
    </w:rPr>
  </w:style>
  <w:style w:type="paragraph" w:customStyle="1" w:styleId="1ACBD89D008241B18C0AE6F818411F5144">
    <w:name w:val="1ACBD89D008241B18C0AE6F818411F5144"/>
    <w:rsid w:val="006F7914"/>
    <w:pPr>
      <w:spacing w:after="0" w:line="240" w:lineRule="auto"/>
    </w:pPr>
    <w:rPr>
      <w:rFonts w:eastAsiaTheme="minorHAnsi"/>
      <w:lang w:eastAsia="en-US"/>
    </w:rPr>
  </w:style>
  <w:style w:type="paragraph" w:customStyle="1" w:styleId="6E5806BA160942B3A37EF009B520C1B742">
    <w:name w:val="6E5806BA160942B3A37EF009B520C1B742"/>
    <w:rsid w:val="006F7914"/>
    <w:rPr>
      <w:rFonts w:eastAsiaTheme="minorHAnsi"/>
      <w:lang w:eastAsia="en-US"/>
    </w:rPr>
  </w:style>
  <w:style w:type="paragraph" w:customStyle="1" w:styleId="22E8FA652E194EB2A3B75C3C9F6949F642">
    <w:name w:val="22E8FA652E194EB2A3B75C3C9F6949F642"/>
    <w:rsid w:val="006F7914"/>
    <w:rPr>
      <w:rFonts w:eastAsiaTheme="minorHAnsi"/>
      <w:lang w:eastAsia="en-US"/>
    </w:rPr>
  </w:style>
  <w:style w:type="paragraph" w:customStyle="1" w:styleId="E28301CA26324CC3BA902AE576176A9A46">
    <w:name w:val="E28301CA26324CC3BA902AE576176A9A46"/>
    <w:rsid w:val="006F7914"/>
    <w:rPr>
      <w:rFonts w:eastAsiaTheme="minorHAnsi"/>
      <w:lang w:eastAsia="en-US"/>
    </w:rPr>
  </w:style>
  <w:style w:type="paragraph" w:customStyle="1" w:styleId="904C00B02C564738A4CB0B44B39C868246">
    <w:name w:val="904C00B02C564738A4CB0B44B39C868246"/>
    <w:rsid w:val="006F7914"/>
    <w:rPr>
      <w:rFonts w:eastAsiaTheme="minorHAnsi"/>
      <w:lang w:eastAsia="en-US"/>
    </w:rPr>
  </w:style>
  <w:style w:type="paragraph" w:customStyle="1" w:styleId="561E592344614C1FB88305043FF3DEFA46">
    <w:name w:val="561E592344614C1FB88305043FF3DEFA46"/>
    <w:rsid w:val="006F7914"/>
    <w:rPr>
      <w:rFonts w:eastAsiaTheme="minorHAnsi"/>
      <w:lang w:eastAsia="en-US"/>
    </w:rPr>
  </w:style>
  <w:style w:type="paragraph" w:customStyle="1" w:styleId="FBEDBD0A8D924C80859DA6B8CFE875D846">
    <w:name w:val="FBEDBD0A8D924C80859DA6B8CFE875D846"/>
    <w:rsid w:val="006F7914"/>
    <w:rPr>
      <w:rFonts w:eastAsiaTheme="minorHAnsi"/>
      <w:lang w:eastAsia="en-US"/>
    </w:rPr>
  </w:style>
  <w:style w:type="paragraph" w:customStyle="1" w:styleId="D2F8283CFB3246898E61C038214C01FB46">
    <w:name w:val="D2F8283CFB3246898E61C038214C01FB46"/>
    <w:rsid w:val="006F7914"/>
    <w:rPr>
      <w:rFonts w:eastAsiaTheme="minorHAnsi"/>
      <w:lang w:eastAsia="en-US"/>
    </w:rPr>
  </w:style>
  <w:style w:type="paragraph" w:customStyle="1" w:styleId="6C60EC1826B94585A6255C2DD94EAB2C18">
    <w:name w:val="6C60EC1826B94585A6255C2DD94EAB2C18"/>
    <w:rsid w:val="006F7914"/>
    <w:rPr>
      <w:rFonts w:eastAsiaTheme="minorHAnsi"/>
      <w:lang w:eastAsia="en-US"/>
    </w:rPr>
  </w:style>
  <w:style w:type="paragraph" w:customStyle="1" w:styleId="8C21DF0A79B74030A3D017AC8FA0742618">
    <w:name w:val="8C21DF0A79B74030A3D017AC8FA0742618"/>
    <w:rsid w:val="006F7914"/>
    <w:rPr>
      <w:rFonts w:eastAsiaTheme="minorHAnsi"/>
      <w:lang w:eastAsia="en-US"/>
    </w:rPr>
  </w:style>
  <w:style w:type="paragraph" w:customStyle="1" w:styleId="0BF7A1B3665E4D45867EDECB42A9B99F18">
    <w:name w:val="0BF7A1B3665E4D45867EDECB42A9B99F18"/>
    <w:rsid w:val="006F7914"/>
    <w:rPr>
      <w:rFonts w:eastAsiaTheme="minorHAnsi"/>
      <w:lang w:eastAsia="en-US"/>
    </w:rPr>
  </w:style>
  <w:style w:type="paragraph" w:customStyle="1" w:styleId="DEE14FBDA19446298C641EA3F197312818">
    <w:name w:val="DEE14FBDA19446298C641EA3F197312818"/>
    <w:rsid w:val="006F7914"/>
    <w:rPr>
      <w:rFonts w:eastAsiaTheme="minorHAnsi"/>
      <w:lang w:eastAsia="en-US"/>
    </w:rPr>
  </w:style>
  <w:style w:type="paragraph" w:customStyle="1" w:styleId="19D54BA4BF104034AF2AEA1E893E13E618">
    <w:name w:val="19D54BA4BF104034AF2AEA1E893E13E618"/>
    <w:rsid w:val="006F7914"/>
    <w:rPr>
      <w:rFonts w:eastAsiaTheme="minorHAnsi"/>
      <w:lang w:eastAsia="en-US"/>
    </w:rPr>
  </w:style>
  <w:style w:type="paragraph" w:customStyle="1" w:styleId="43963C54D8CD4157A7D17726961F320C18">
    <w:name w:val="43963C54D8CD4157A7D17726961F320C18"/>
    <w:rsid w:val="006F7914"/>
    <w:rPr>
      <w:rFonts w:eastAsiaTheme="minorHAnsi"/>
      <w:lang w:eastAsia="en-US"/>
    </w:rPr>
  </w:style>
  <w:style w:type="paragraph" w:customStyle="1" w:styleId="DEBD2F5ABC44477BBEAC41993D7FAFC215">
    <w:name w:val="DEBD2F5ABC44477BBEAC41993D7FAFC215"/>
    <w:rsid w:val="006F7914"/>
    <w:rPr>
      <w:rFonts w:eastAsiaTheme="minorHAnsi"/>
      <w:lang w:eastAsia="en-US"/>
    </w:rPr>
  </w:style>
  <w:style w:type="paragraph" w:customStyle="1" w:styleId="EE526E202008480EA6E421832A22A48344">
    <w:name w:val="EE526E202008480EA6E421832A22A48344"/>
    <w:rsid w:val="006F7914"/>
    <w:rPr>
      <w:rFonts w:eastAsiaTheme="minorHAnsi"/>
      <w:lang w:eastAsia="en-US"/>
    </w:rPr>
  </w:style>
  <w:style w:type="paragraph" w:customStyle="1" w:styleId="482F9EAEE02B40D5B5CAFC0060ECF5CA14">
    <w:name w:val="482F9EAEE02B40D5B5CAFC0060ECF5CA14"/>
    <w:rsid w:val="006F7914"/>
    <w:rPr>
      <w:rFonts w:eastAsiaTheme="minorHAnsi"/>
      <w:lang w:eastAsia="en-US"/>
    </w:rPr>
  </w:style>
  <w:style w:type="paragraph" w:customStyle="1" w:styleId="4E239A211B7042988FCC1B47EF23574F14">
    <w:name w:val="4E239A211B7042988FCC1B47EF23574F14"/>
    <w:rsid w:val="006F7914"/>
    <w:rPr>
      <w:rFonts w:eastAsiaTheme="minorHAnsi"/>
      <w:lang w:eastAsia="en-US"/>
    </w:rPr>
  </w:style>
  <w:style w:type="paragraph" w:customStyle="1" w:styleId="423659894FAB4EA0BB3DBE95FE0EE63B2">
    <w:name w:val="423659894FAB4EA0BB3DBE95FE0EE63B2"/>
    <w:rsid w:val="006F7914"/>
    <w:rPr>
      <w:rFonts w:eastAsiaTheme="minorHAnsi"/>
      <w:lang w:eastAsia="en-US"/>
    </w:rPr>
  </w:style>
  <w:style w:type="paragraph" w:customStyle="1" w:styleId="C1158CDFA58B428E97A730190E11574D44">
    <w:name w:val="C1158CDFA58B428E97A730190E11574D44"/>
    <w:rsid w:val="006F7914"/>
    <w:rPr>
      <w:rFonts w:eastAsiaTheme="minorHAnsi"/>
      <w:lang w:eastAsia="en-US"/>
    </w:rPr>
  </w:style>
  <w:style w:type="paragraph" w:customStyle="1" w:styleId="A00F8EC6B8C94F6A84537E303F24273044">
    <w:name w:val="A00F8EC6B8C94F6A84537E303F24273044"/>
    <w:rsid w:val="006F7914"/>
    <w:rPr>
      <w:rFonts w:eastAsiaTheme="minorHAnsi"/>
      <w:lang w:eastAsia="en-US"/>
    </w:rPr>
  </w:style>
  <w:style w:type="paragraph" w:customStyle="1" w:styleId="59AA97A4DF824A2D932822EA04E0118A44">
    <w:name w:val="59AA97A4DF824A2D932822EA04E0118A44"/>
    <w:rsid w:val="006F7914"/>
    <w:rPr>
      <w:rFonts w:eastAsiaTheme="minorHAnsi"/>
      <w:lang w:eastAsia="en-US"/>
    </w:rPr>
  </w:style>
  <w:style w:type="paragraph" w:customStyle="1" w:styleId="1ACBD89D008241B18C0AE6F818411F5145">
    <w:name w:val="1ACBD89D008241B18C0AE6F818411F5145"/>
    <w:rsid w:val="006F7914"/>
    <w:pPr>
      <w:spacing w:after="0" w:line="240" w:lineRule="auto"/>
    </w:pPr>
    <w:rPr>
      <w:rFonts w:eastAsiaTheme="minorHAnsi"/>
      <w:lang w:eastAsia="en-US"/>
    </w:rPr>
  </w:style>
  <w:style w:type="paragraph" w:customStyle="1" w:styleId="6E5806BA160942B3A37EF009B520C1B743">
    <w:name w:val="6E5806BA160942B3A37EF009B520C1B743"/>
    <w:rsid w:val="006F7914"/>
    <w:rPr>
      <w:rFonts w:eastAsiaTheme="minorHAnsi"/>
      <w:lang w:eastAsia="en-US"/>
    </w:rPr>
  </w:style>
  <w:style w:type="paragraph" w:customStyle="1" w:styleId="22E8FA652E194EB2A3B75C3C9F6949F643">
    <w:name w:val="22E8FA652E194EB2A3B75C3C9F6949F643"/>
    <w:rsid w:val="00BA7DF3"/>
    <w:rPr>
      <w:rFonts w:eastAsiaTheme="minorHAnsi"/>
      <w:lang w:eastAsia="en-US"/>
    </w:rPr>
  </w:style>
  <w:style w:type="paragraph" w:customStyle="1" w:styleId="E28301CA26324CC3BA902AE576176A9A47">
    <w:name w:val="E28301CA26324CC3BA902AE576176A9A47"/>
    <w:rsid w:val="00BA7DF3"/>
    <w:rPr>
      <w:rFonts w:eastAsiaTheme="minorHAnsi"/>
      <w:lang w:eastAsia="en-US"/>
    </w:rPr>
  </w:style>
  <w:style w:type="paragraph" w:customStyle="1" w:styleId="904C00B02C564738A4CB0B44B39C868247">
    <w:name w:val="904C00B02C564738A4CB0B44B39C868247"/>
    <w:rsid w:val="00BA7DF3"/>
    <w:rPr>
      <w:rFonts w:eastAsiaTheme="minorHAnsi"/>
      <w:lang w:eastAsia="en-US"/>
    </w:rPr>
  </w:style>
  <w:style w:type="paragraph" w:customStyle="1" w:styleId="561E592344614C1FB88305043FF3DEFA47">
    <w:name w:val="561E592344614C1FB88305043FF3DEFA47"/>
    <w:rsid w:val="00BA7DF3"/>
    <w:rPr>
      <w:rFonts w:eastAsiaTheme="minorHAnsi"/>
      <w:lang w:eastAsia="en-US"/>
    </w:rPr>
  </w:style>
  <w:style w:type="paragraph" w:customStyle="1" w:styleId="FBEDBD0A8D924C80859DA6B8CFE875D847">
    <w:name w:val="FBEDBD0A8D924C80859DA6B8CFE875D847"/>
    <w:rsid w:val="00BA7DF3"/>
    <w:rPr>
      <w:rFonts w:eastAsiaTheme="minorHAnsi"/>
      <w:lang w:eastAsia="en-US"/>
    </w:rPr>
  </w:style>
  <w:style w:type="paragraph" w:customStyle="1" w:styleId="D2F8283CFB3246898E61C038214C01FB47">
    <w:name w:val="D2F8283CFB3246898E61C038214C01FB47"/>
    <w:rsid w:val="00BA7DF3"/>
    <w:rPr>
      <w:rFonts w:eastAsiaTheme="minorHAnsi"/>
      <w:lang w:eastAsia="en-US"/>
    </w:rPr>
  </w:style>
  <w:style w:type="paragraph" w:customStyle="1" w:styleId="6C60EC1826B94585A6255C2DD94EAB2C19">
    <w:name w:val="6C60EC1826B94585A6255C2DD94EAB2C19"/>
    <w:rsid w:val="00BA7DF3"/>
    <w:rPr>
      <w:rFonts w:eastAsiaTheme="minorHAnsi"/>
      <w:lang w:eastAsia="en-US"/>
    </w:rPr>
  </w:style>
  <w:style w:type="paragraph" w:customStyle="1" w:styleId="8C21DF0A79B74030A3D017AC8FA0742619">
    <w:name w:val="8C21DF0A79B74030A3D017AC8FA0742619"/>
    <w:rsid w:val="00BA7DF3"/>
    <w:rPr>
      <w:rFonts w:eastAsiaTheme="minorHAnsi"/>
      <w:lang w:eastAsia="en-US"/>
    </w:rPr>
  </w:style>
  <w:style w:type="paragraph" w:customStyle="1" w:styleId="0BF7A1B3665E4D45867EDECB42A9B99F19">
    <w:name w:val="0BF7A1B3665E4D45867EDECB42A9B99F19"/>
    <w:rsid w:val="00BA7DF3"/>
    <w:rPr>
      <w:rFonts w:eastAsiaTheme="minorHAnsi"/>
      <w:lang w:eastAsia="en-US"/>
    </w:rPr>
  </w:style>
  <w:style w:type="paragraph" w:customStyle="1" w:styleId="DEE14FBDA19446298C641EA3F197312819">
    <w:name w:val="DEE14FBDA19446298C641EA3F197312819"/>
    <w:rsid w:val="00BA7DF3"/>
    <w:rPr>
      <w:rFonts w:eastAsiaTheme="minorHAnsi"/>
      <w:lang w:eastAsia="en-US"/>
    </w:rPr>
  </w:style>
  <w:style w:type="paragraph" w:customStyle="1" w:styleId="19D54BA4BF104034AF2AEA1E893E13E619">
    <w:name w:val="19D54BA4BF104034AF2AEA1E893E13E619"/>
    <w:rsid w:val="00BA7DF3"/>
    <w:rPr>
      <w:rFonts w:eastAsiaTheme="minorHAnsi"/>
      <w:lang w:eastAsia="en-US"/>
    </w:rPr>
  </w:style>
  <w:style w:type="paragraph" w:customStyle="1" w:styleId="43963C54D8CD4157A7D17726961F320C19">
    <w:name w:val="43963C54D8CD4157A7D17726961F320C19"/>
    <w:rsid w:val="00BA7DF3"/>
    <w:rPr>
      <w:rFonts w:eastAsiaTheme="minorHAnsi"/>
      <w:lang w:eastAsia="en-US"/>
    </w:rPr>
  </w:style>
  <w:style w:type="paragraph" w:customStyle="1" w:styleId="DEBD2F5ABC44477BBEAC41993D7FAFC216">
    <w:name w:val="DEBD2F5ABC44477BBEAC41993D7FAFC216"/>
    <w:rsid w:val="00BA7DF3"/>
    <w:rPr>
      <w:rFonts w:eastAsiaTheme="minorHAnsi"/>
      <w:lang w:eastAsia="en-US"/>
    </w:rPr>
  </w:style>
  <w:style w:type="paragraph" w:customStyle="1" w:styleId="EE526E202008480EA6E421832A22A48345">
    <w:name w:val="EE526E202008480EA6E421832A22A48345"/>
    <w:rsid w:val="00BA7DF3"/>
    <w:rPr>
      <w:rFonts w:eastAsiaTheme="minorHAnsi"/>
      <w:lang w:eastAsia="en-US"/>
    </w:rPr>
  </w:style>
  <w:style w:type="paragraph" w:customStyle="1" w:styleId="482F9EAEE02B40D5B5CAFC0060ECF5CA15">
    <w:name w:val="482F9EAEE02B40D5B5CAFC0060ECF5CA15"/>
    <w:rsid w:val="00BA7DF3"/>
    <w:rPr>
      <w:rFonts w:eastAsiaTheme="minorHAnsi"/>
      <w:lang w:eastAsia="en-US"/>
    </w:rPr>
  </w:style>
  <w:style w:type="paragraph" w:customStyle="1" w:styleId="4E239A211B7042988FCC1B47EF23574F15">
    <w:name w:val="4E239A211B7042988FCC1B47EF23574F15"/>
    <w:rsid w:val="00BA7DF3"/>
    <w:rPr>
      <w:rFonts w:eastAsiaTheme="minorHAnsi"/>
      <w:lang w:eastAsia="en-US"/>
    </w:rPr>
  </w:style>
  <w:style w:type="paragraph" w:customStyle="1" w:styleId="423659894FAB4EA0BB3DBE95FE0EE63B3">
    <w:name w:val="423659894FAB4EA0BB3DBE95FE0EE63B3"/>
    <w:rsid w:val="00BA7DF3"/>
    <w:rPr>
      <w:rFonts w:eastAsiaTheme="minorHAnsi"/>
      <w:lang w:eastAsia="en-US"/>
    </w:rPr>
  </w:style>
  <w:style w:type="paragraph" w:customStyle="1" w:styleId="C1158CDFA58B428E97A730190E11574D45">
    <w:name w:val="C1158CDFA58B428E97A730190E11574D45"/>
    <w:rsid w:val="00BA7DF3"/>
    <w:rPr>
      <w:rFonts w:eastAsiaTheme="minorHAnsi"/>
      <w:lang w:eastAsia="en-US"/>
    </w:rPr>
  </w:style>
  <w:style w:type="paragraph" w:customStyle="1" w:styleId="A00F8EC6B8C94F6A84537E303F24273045">
    <w:name w:val="A00F8EC6B8C94F6A84537E303F24273045"/>
    <w:rsid w:val="00BA7DF3"/>
    <w:rPr>
      <w:rFonts w:eastAsiaTheme="minorHAnsi"/>
      <w:lang w:eastAsia="en-US"/>
    </w:rPr>
  </w:style>
  <w:style w:type="paragraph" w:customStyle="1" w:styleId="59AA97A4DF824A2D932822EA04E0118A45">
    <w:name w:val="59AA97A4DF824A2D932822EA04E0118A45"/>
    <w:rsid w:val="00BA7DF3"/>
    <w:rPr>
      <w:rFonts w:eastAsiaTheme="minorHAnsi"/>
      <w:lang w:eastAsia="en-US"/>
    </w:rPr>
  </w:style>
  <w:style w:type="paragraph" w:customStyle="1" w:styleId="1ACBD89D008241B18C0AE6F818411F5146">
    <w:name w:val="1ACBD89D008241B18C0AE6F818411F5146"/>
    <w:rsid w:val="00BA7DF3"/>
    <w:pPr>
      <w:spacing w:after="0" w:line="240" w:lineRule="auto"/>
    </w:pPr>
    <w:rPr>
      <w:rFonts w:eastAsiaTheme="minorHAnsi"/>
      <w:lang w:eastAsia="en-US"/>
    </w:rPr>
  </w:style>
  <w:style w:type="paragraph" w:customStyle="1" w:styleId="6E5806BA160942B3A37EF009B520C1B744">
    <w:name w:val="6E5806BA160942B3A37EF009B520C1B744"/>
    <w:rsid w:val="00BA7DF3"/>
    <w:rPr>
      <w:rFonts w:eastAsiaTheme="minorHAnsi"/>
      <w:lang w:eastAsia="en-US"/>
    </w:rPr>
  </w:style>
  <w:style w:type="paragraph" w:customStyle="1" w:styleId="22E8FA652E194EB2A3B75C3C9F6949F644">
    <w:name w:val="22E8FA652E194EB2A3B75C3C9F6949F644"/>
    <w:rsid w:val="00BA7DF3"/>
    <w:rPr>
      <w:rFonts w:eastAsiaTheme="minorHAnsi"/>
      <w:lang w:eastAsia="en-US"/>
    </w:rPr>
  </w:style>
  <w:style w:type="paragraph" w:customStyle="1" w:styleId="E28301CA26324CC3BA902AE576176A9A48">
    <w:name w:val="E28301CA26324CC3BA902AE576176A9A48"/>
    <w:rsid w:val="00BA7DF3"/>
    <w:rPr>
      <w:rFonts w:eastAsiaTheme="minorHAnsi"/>
      <w:lang w:eastAsia="en-US"/>
    </w:rPr>
  </w:style>
  <w:style w:type="paragraph" w:customStyle="1" w:styleId="904C00B02C564738A4CB0B44B39C868248">
    <w:name w:val="904C00B02C564738A4CB0B44B39C868248"/>
    <w:rsid w:val="00BA7DF3"/>
    <w:rPr>
      <w:rFonts w:eastAsiaTheme="minorHAnsi"/>
      <w:lang w:eastAsia="en-US"/>
    </w:rPr>
  </w:style>
  <w:style w:type="paragraph" w:customStyle="1" w:styleId="561E592344614C1FB88305043FF3DEFA48">
    <w:name w:val="561E592344614C1FB88305043FF3DEFA48"/>
    <w:rsid w:val="00BA7DF3"/>
    <w:rPr>
      <w:rFonts w:eastAsiaTheme="minorHAnsi"/>
      <w:lang w:eastAsia="en-US"/>
    </w:rPr>
  </w:style>
  <w:style w:type="paragraph" w:customStyle="1" w:styleId="FBEDBD0A8D924C80859DA6B8CFE875D848">
    <w:name w:val="FBEDBD0A8D924C80859DA6B8CFE875D848"/>
    <w:rsid w:val="00BA7DF3"/>
    <w:rPr>
      <w:rFonts w:eastAsiaTheme="minorHAnsi"/>
      <w:lang w:eastAsia="en-US"/>
    </w:rPr>
  </w:style>
  <w:style w:type="paragraph" w:customStyle="1" w:styleId="D2F8283CFB3246898E61C038214C01FB48">
    <w:name w:val="D2F8283CFB3246898E61C038214C01FB48"/>
    <w:rsid w:val="00BA7DF3"/>
    <w:rPr>
      <w:rFonts w:eastAsiaTheme="minorHAnsi"/>
      <w:lang w:eastAsia="en-US"/>
    </w:rPr>
  </w:style>
  <w:style w:type="paragraph" w:customStyle="1" w:styleId="6C60EC1826B94585A6255C2DD94EAB2C20">
    <w:name w:val="6C60EC1826B94585A6255C2DD94EAB2C20"/>
    <w:rsid w:val="00BA7DF3"/>
    <w:rPr>
      <w:rFonts w:eastAsiaTheme="minorHAnsi"/>
      <w:lang w:eastAsia="en-US"/>
    </w:rPr>
  </w:style>
  <w:style w:type="paragraph" w:customStyle="1" w:styleId="8C21DF0A79B74030A3D017AC8FA0742620">
    <w:name w:val="8C21DF0A79B74030A3D017AC8FA0742620"/>
    <w:rsid w:val="00BA7DF3"/>
    <w:rPr>
      <w:rFonts w:eastAsiaTheme="minorHAnsi"/>
      <w:lang w:eastAsia="en-US"/>
    </w:rPr>
  </w:style>
  <w:style w:type="paragraph" w:customStyle="1" w:styleId="0BF7A1B3665E4D45867EDECB42A9B99F20">
    <w:name w:val="0BF7A1B3665E4D45867EDECB42A9B99F20"/>
    <w:rsid w:val="00BA7DF3"/>
    <w:rPr>
      <w:rFonts w:eastAsiaTheme="minorHAnsi"/>
      <w:lang w:eastAsia="en-US"/>
    </w:rPr>
  </w:style>
  <w:style w:type="paragraph" w:customStyle="1" w:styleId="DEE14FBDA19446298C641EA3F197312820">
    <w:name w:val="DEE14FBDA19446298C641EA3F197312820"/>
    <w:rsid w:val="00BA7DF3"/>
    <w:rPr>
      <w:rFonts w:eastAsiaTheme="minorHAnsi"/>
      <w:lang w:eastAsia="en-US"/>
    </w:rPr>
  </w:style>
  <w:style w:type="paragraph" w:customStyle="1" w:styleId="19D54BA4BF104034AF2AEA1E893E13E620">
    <w:name w:val="19D54BA4BF104034AF2AEA1E893E13E620"/>
    <w:rsid w:val="00BA7DF3"/>
    <w:rPr>
      <w:rFonts w:eastAsiaTheme="minorHAnsi"/>
      <w:lang w:eastAsia="en-US"/>
    </w:rPr>
  </w:style>
  <w:style w:type="paragraph" w:customStyle="1" w:styleId="43963C54D8CD4157A7D17726961F320C20">
    <w:name w:val="43963C54D8CD4157A7D17726961F320C20"/>
    <w:rsid w:val="00BA7DF3"/>
    <w:rPr>
      <w:rFonts w:eastAsiaTheme="minorHAnsi"/>
      <w:lang w:eastAsia="en-US"/>
    </w:rPr>
  </w:style>
  <w:style w:type="paragraph" w:customStyle="1" w:styleId="DEBD2F5ABC44477BBEAC41993D7FAFC217">
    <w:name w:val="DEBD2F5ABC44477BBEAC41993D7FAFC217"/>
    <w:rsid w:val="00BA7DF3"/>
    <w:rPr>
      <w:rFonts w:eastAsiaTheme="minorHAnsi"/>
      <w:lang w:eastAsia="en-US"/>
    </w:rPr>
  </w:style>
  <w:style w:type="paragraph" w:customStyle="1" w:styleId="EE526E202008480EA6E421832A22A48346">
    <w:name w:val="EE526E202008480EA6E421832A22A48346"/>
    <w:rsid w:val="00BA7DF3"/>
    <w:rPr>
      <w:rFonts w:eastAsiaTheme="minorHAnsi"/>
      <w:lang w:eastAsia="en-US"/>
    </w:rPr>
  </w:style>
  <w:style w:type="paragraph" w:customStyle="1" w:styleId="482F9EAEE02B40D5B5CAFC0060ECF5CA16">
    <w:name w:val="482F9EAEE02B40D5B5CAFC0060ECF5CA16"/>
    <w:rsid w:val="00BA7DF3"/>
    <w:rPr>
      <w:rFonts w:eastAsiaTheme="minorHAnsi"/>
      <w:lang w:eastAsia="en-US"/>
    </w:rPr>
  </w:style>
  <w:style w:type="paragraph" w:customStyle="1" w:styleId="4E239A211B7042988FCC1B47EF23574F16">
    <w:name w:val="4E239A211B7042988FCC1B47EF23574F16"/>
    <w:rsid w:val="00BA7DF3"/>
    <w:rPr>
      <w:rFonts w:eastAsiaTheme="minorHAnsi"/>
      <w:lang w:eastAsia="en-US"/>
    </w:rPr>
  </w:style>
  <w:style w:type="paragraph" w:customStyle="1" w:styleId="423659894FAB4EA0BB3DBE95FE0EE63B4">
    <w:name w:val="423659894FAB4EA0BB3DBE95FE0EE63B4"/>
    <w:rsid w:val="00BA7DF3"/>
    <w:rPr>
      <w:rFonts w:eastAsiaTheme="minorHAnsi"/>
      <w:lang w:eastAsia="en-US"/>
    </w:rPr>
  </w:style>
  <w:style w:type="paragraph" w:customStyle="1" w:styleId="C1158CDFA58B428E97A730190E11574D46">
    <w:name w:val="C1158CDFA58B428E97A730190E11574D46"/>
    <w:rsid w:val="00BA7DF3"/>
    <w:rPr>
      <w:rFonts w:eastAsiaTheme="minorHAnsi"/>
      <w:lang w:eastAsia="en-US"/>
    </w:rPr>
  </w:style>
  <w:style w:type="paragraph" w:customStyle="1" w:styleId="A00F8EC6B8C94F6A84537E303F24273046">
    <w:name w:val="A00F8EC6B8C94F6A84537E303F24273046"/>
    <w:rsid w:val="00BA7DF3"/>
    <w:rPr>
      <w:rFonts w:eastAsiaTheme="minorHAnsi"/>
      <w:lang w:eastAsia="en-US"/>
    </w:rPr>
  </w:style>
  <w:style w:type="paragraph" w:customStyle="1" w:styleId="59AA97A4DF824A2D932822EA04E0118A46">
    <w:name w:val="59AA97A4DF824A2D932822EA04E0118A46"/>
    <w:rsid w:val="00BA7DF3"/>
    <w:rPr>
      <w:rFonts w:eastAsiaTheme="minorHAnsi"/>
      <w:lang w:eastAsia="en-US"/>
    </w:rPr>
  </w:style>
  <w:style w:type="paragraph" w:customStyle="1" w:styleId="1ACBD89D008241B18C0AE6F818411F5147">
    <w:name w:val="1ACBD89D008241B18C0AE6F818411F5147"/>
    <w:rsid w:val="00BA7DF3"/>
    <w:pPr>
      <w:spacing w:after="0" w:line="240" w:lineRule="auto"/>
    </w:pPr>
    <w:rPr>
      <w:rFonts w:eastAsiaTheme="minorHAnsi"/>
      <w:lang w:eastAsia="en-US"/>
    </w:rPr>
  </w:style>
  <w:style w:type="paragraph" w:customStyle="1" w:styleId="6E5806BA160942B3A37EF009B520C1B745">
    <w:name w:val="6E5806BA160942B3A37EF009B520C1B745"/>
    <w:rsid w:val="00BA7DF3"/>
    <w:rPr>
      <w:rFonts w:eastAsiaTheme="minorHAnsi"/>
      <w:lang w:eastAsia="en-US"/>
    </w:rPr>
  </w:style>
  <w:style w:type="paragraph" w:customStyle="1" w:styleId="22E8FA652E194EB2A3B75C3C9F6949F645">
    <w:name w:val="22E8FA652E194EB2A3B75C3C9F6949F645"/>
    <w:rsid w:val="00BA7DF3"/>
    <w:rPr>
      <w:rFonts w:eastAsiaTheme="minorHAnsi"/>
      <w:lang w:eastAsia="en-US"/>
    </w:rPr>
  </w:style>
  <w:style w:type="paragraph" w:customStyle="1" w:styleId="E28301CA26324CC3BA902AE576176A9A49">
    <w:name w:val="E28301CA26324CC3BA902AE576176A9A49"/>
    <w:rsid w:val="00BA7DF3"/>
    <w:rPr>
      <w:rFonts w:eastAsiaTheme="minorHAnsi"/>
      <w:lang w:eastAsia="en-US"/>
    </w:rPr>
  </w:style>
  <w:style w:type="paragraph" w:customStyle="1" w:styleId="904C00B02C564738A4CB0B44B39C868249">
    <w:name w:val="904C00B02C564738A4CB0B44B39C868249"/>
    <w:rsid w:val="00BA7DF3"/>
    <w:rPr>
      <w:rFonts w:eastAsiaTheme="minorHAnsi"/>
      <w:lang w:eastAsia="en-US"/>
    </w:rPr>
  </w:style>
  <w:style w:type="paragraph" w:customStyle="1" w:styleId="561E592344614C1FB88305043FF3DEFA49">
    <w:name w:val="561E592344614C1FB88305043FF3DEFA49"/>
    <w:rsid w:val="00BA7DF3"/>
    <w:rPr>
      <w:rFonts w:eastAsiaTheme="minorHAnsi"/>
      <w:lang w:eastAsia="en-US"/>
    </w:rPr>
  </w:style>
  <w:style w:type="paragraph" w:customStyle="1" w:styleId="FBEDBD0A8D924C80859DA6B8CFE875D849">
    <w:name w:val="FBEDBD0A8D924C80859DA6B8CFE875D849"/>
    <w:rsid w:val="00BA7DF3"/>
    <w:rPr>
      <w:rFonts w:eastAsiaTheme="minorHAnsi"/>
      <w:lang w:eastAsia="en-US"/>
    </w:rPr>
  </w:style>
  <w:style w:type="paragraph" w:customStyle="1" w:styleId="D2F8283CFB3246898E61C038214C01FB49">
    <w:name w:val="D2F8283CFB3246898E61C038214C01FB49"/>
    <w:rsid w:val="00BA7DF3"/>
    <w:rPr>
      <w:rFonts w:eastAsiaTheme="minorHAnsi"/>
      <w:lang w:eastAsia="en-US"/>
    </w:rPr>
  </w:style>
  <w:style w:type="paragraph" w:customStyle="1" w:styleId="6C60EC1826B94585A6255C2DD94EAB2C21">
    <w:name w:val="6C60EC1826B94585A6255C2DD94EAB2C21"/>
    <w:rsid w:val="00BA7DF3"/>
    <w:rPr>
      <w:rFonts w:eastAsiaTheme="minorHAnsi"/>
      <w:lang w:eastAsia="en-US"/>
    </w:rPr>
  </w:style>
  <w:style w:type="paragraph" w:customStyle="1" w:styleId="8C21DF0A79B74030A3D017AC8FA0742621">
    <w:name w:val="8C21DF0A79B74030A3D017AC8FA0742621"/>
    <w:rsid w:val="00BA7DF3"/>
    <w:rPr>
      <w:rFonts w:eastAsiaTheme="minorHAnsi"/>
      <w:lang w:eastAsia="en-US"/>
    </w:rPr>
  </w:style>
  <w:style w:type="paragraph" w:customStyle="1" w:styleId="0BF7A1B3665E4D45867EDECB42A9B99F21">
    <w:name w:val="0BF7A1B3665E4D45867EDECB42A9B99F21"/>
    <w:rsid w:val="00BA7DF3"/>
    <w:rPr>
      <w:rFonts w:eastAsiaTheme="minorHAnsi"/>
      <w:lang w:eastAsia="en-US"/>
    </w:rPr>
  </w:style>
  <w:style w:type="paragraph" w:customStyle="1" w:styleId="DEE14FBDA19446298C641EA3F197312821">
    <w:name w:val="DEE14FBDA19446298C641EA3F197312821"/>
    <w:rsid w:val="00BA7DF3"/>
    <w:rPr>
      <w:rFonts w:eastAsiaTheme="minorHAnsi"/>
      <w:lang w:eastAsia="en-US"/>
    </w:rPr>
  </w:style>
  <w:style w:type="paragraph" w:customStyle="1" w:styleId="19D54BA4BF104034AF2AEA1E893E13E621">
    <w:name w:val="19D54BA4BF104034AF2AEA1E893E13E621"/>
    <w:rsid w:val="00BA7DF3"/>
    <w:rPr>
      <w:rFonts w:eastAsiaTheme="minorHAnsi"/>
      <w:lang w:eastAsia="en-US"/>
    </w:rPr>
  </w:style>
  <w:style w:type="paragraph" w:customStyle="1" w:styleId="43963C54D8CD4157A7D17726961F320C21">
    <w:name w:val="43963C54D8CD4157A7D17726961F320C21"/>
    <w:rsid w:val="00BA7DF3"/>
    <w:rPr>
      <w:rFonts w:eastAsiaTheme="minorHAnsi"/>
      <w:lang w:eastAsia="en-US"/>
    </w:rPr>
  </w:style>
  <w:style w:type="paragraph" w:customStyle="1" w:styleId="DEBD2F5ABC44477BBEAC41993D7FAFC218">
    <w:name w:val="DEBD2F5ABC44477BBEAC41993D7FAFC218"/>
    <w:rsid w:val="00BA7DF3"/>
    <w:rPr>
      <w:rFonts w:eastAsiaTheme="minorHAnsi"/>
      <w:lang w:eastAsia="en-US"/>
    </w:rPr>
  </w:style>
  <w:style w:type="paragraph" w:customStyle="1" w:styleId="EE526E202008480EA6E421832A22A48347">
    <w:name w:val="EE526E202008480EA6E421832A22A48347"/>
    <w:rsid w:val="00BA7DF3"/>
    <w:rPr>
      <w:rFonts w:eastAsiaTheme="minorHAnsi"/>
      <w:lang w:eastAsia="en-US"/>
    </w:rPr>
  </w:style>
  <w:style w:type="paragraph" w:customStyle="1" w:styleId="482F9EAEE02B40D5B5CAFC0060ECF5CA17">
    <w:name w:val="482F9EAEE02B40D5B5CAFC0060ECF5CA17"/>
    <w:rsid w:val="00BA7DF3"/>
    <w:rPr>
      <w:rFonts w:eastAsiaTheme="minorHAnsi"/>
      <w:lang w:eastAsia="en-US"/>
    </w:rPr>
  </w:style>
  <w:style w:type="paragraph" w:customStyle="1" w:styleId="4E239A211B7042988FCC1B47EF23574F17">
    <w:name w:val="4E239A211B7042988FCC1B47EF23574F17"/>
    <w:rsid w:val="00BA7DF3"/>
    <w:rPr>
      <w:rFonts w:eastAsiaTheme="minorHAnsi"/>
      <w:lang w:eastAsia="en-US"/>
    </w:rPr>
  </w:style>
  <w:style w:type="paragraph" w:customStyle="1" w:styleId="423659894FAB4EA0BB3DBE95FE0EE63B5">
    <w:name w:val="423659894FAB4EA0BB3DBE95FE0EE63B5"/>
    <w:rsid w:val="00BA7DF3"/>
    <w:rPr>
      <w:rFonts w:eastAsiaTheme="minorHAnsi"/>
      <w:lang w:eastAsia="en-US"/>
    </w:rPr>
  </w:style>
  <w:style w:type="paragraph" w:customStyle="1" w:styleId="C1158CDFA58B428E97A730190E11574D47">
    <w:name w:val="C1158CDFA58B428E97A730190E11574D47"/>
    <w:rsid w:val="00BA7DF3"/>
    <w:rPr>
      <w:rFonts w:eastAsiaTheme="minorHAnsi"/>
      <w:lang w:eastAsia="en-US"/>
    </w:rPr>
  </w:style>
  <w:style w:type="paragraph" w:customStyle="1" w:styleId="A00F8EC6B8C94F6A84537E303F24273047">
    <w:name w:val="A00F8EC6B8C94F6A84537E303F24273047"/>
    <w:rsid w:val="00BA7DF3"/>
    <w:rPr>
      <w:rFonts w:eastAsiaTheme="minorHAnsi"/>
      <w:lang w:eastAsia="en-US"/>
    </w:rPr>
  </w:style>
  <w:style w:type="paragraph" w:customStyle="1" w:styleId="59AA97A4DF824A2D932822EA04E0118A47">
    <w:name w:val="59AA97A4DF824A2D932822EA04E0118A47"/>
    <w:rsid w:val="00BA7DF3"/>
    <w:rPr>
      <w:rFonts w:eastAsiaTheme="minorHAnsi"/>
      <w:lang w:eastAsia="en-US"/>
    </w:rPr>
  </w:style>
  <w:style w:type="paragraph" w:customStyle="1" w:styleId="1ACBD89D008241B18C0AE6F818411F5148">
    <w:name w:val="1ACBD89D008241B18C0AE6F818411F5148"/>
    <w:rsid w:val="00BA7DF3"/>
    <w:pPr>
      <w:spacing w:after="0" w:line="240" w:lineRule="auto"/>
    </w:pPr>
    <w:rPr>
      <w:rFonts w:eastAsiaTheme="minorHAnsi"/>
      <w:lang w:eastAsia="en-US"/>
    </w:rPr>
  </w:style>
  <w:style w:type="paragraph" w:customStyle="1" w:styleId="6E5806BA160942B3A37EF009B520C1B746">
    <w:name w:val="6E5806BA160942B3A37EF009B520C1B746"/>
    <w:rsid w:val="00BA7DF3"/>
    <w:rPr>
      <w:rFonts w:eastAsiaTheme="minorHAnsi"/>
      <w:lang w:eastAsia="en-US"/>
    </w:rPr>
  </w:style>
  <w:style w:type="paragraph" w:customStyle="1" w:styleId="22E8FA652E194EB2A3B75C3C9F6949F646">
    <w:name w:val="22E8FA652E194EB2A3B75C3C9F6949F646"/>
    <w:rsid w:val="00BA7DF3"/>
    <w:rPr>
      <w:rFonts w:eastAsiaTheme="minorHAnsi"/>
      <w:lang w:eastAsia="en-US"/>
    </w:rPr>
  </w:style>
  <w:style w:type="paragraph" w:customStyle="1" w:styleId="E28301CA26324CC3BA902AE576176A9A50">
    <w:name w:val="E28301CA26324CC3BA902AE576176A9A50"/>
    <w:rsid w:val="00BA7DF3"/>
    <w:rPr>
      <w:rFonts w:eastAsiaTheme="minorHAnsi"/>
      <w:lang w:eastAsia="en-US"/>
    </w:rPr>
  </w:style>
  <w:style w:type="paragraph" w:customStyle="1" w:styleId="904C00B02C564738A4CB0B44B39C868250">
    <w:name w:val="904C00B02C564738A4CB0B44B39C868250"/>
    <w:rsid w:val="00BA7DF3"/>
    <w:rPr>
      <w:rFonts w:eastAsiaTheme="minorHAnsi"/>
      <w:lang w:eastAsia="en-US"/>
    </w:rPr>
  </w:style>
  <w:style w:type="paragraph" w:customStyle="1" w:styleId="561E592344614C1FB88305043FF3DEFA50">
    <w:name w:val="561E592344614C1FB88305043FF3DEFA50"/>
    <w:rsid w:val="00BA7DF3"/>
    <w:rPr>
      <w:rFonts w:eastAsiaTheme="minorHAnsi"/>
      <w:lang w:eastAsia="en-US"/>
    </w:rPr>
  </w:style>
  <w:style w:type="paragraph" w:customStyle="1" w:styleId="FBEDBD0A8D924C80859DA6B8CFE875D850">
    <w:name w:val="FBEDBD0A8D924C80859DA6B8CFE875D850"/>
    <w:rsid w:val="00BA7DF3"/>
    <w:rPr>
      <w:rFonts w:eastAsiaTheme="minorHAnsi"/>
      <w:lang w:eastAsia="en-US"/>
    </w:rPr>
  </w:style>
  <w:style w:type="paragraph" w:customStyle="1" w:styleId="D2F8283CFB3246898E61C038214C01FB50">
    <w:name w:val="D2F8283CFB3246898E61C038214C01FB50"/>
    <w:rsid w:val="00BA7DF3"/>
    <w:rPr>
      <w:rFonts w:eastAsiaTheme="minorHAnsi"/>
      <w:lang w:eastAsia="en-US"/>
    </w:rPr>
  </w:style>
  <w:style w:type="paragraph" w:customStyle="1" w:styleId="6C60EC1826B94585A6255C2DD94EAB2C22">
    <w:name w:val="6C60EC1826B94585A6255C2DD94EAB2C22"/>
    <w:rsid w:val="00BA7DF3"/>
    <w:rPr>
      <w:rFonts w:eastAsiaTheme="minorHAnsi"/>
      <w:lang w:eastAsia="en-US"/>
    </w:rPr>
  </w:style>
  <w:style w:type="paragraph" w:customStyle="1" w:styleId="8C21DF0A79B74030A3D017AC8FA0742622">
    <w:name w:val="8C21DF0A79B74030A3D017AC8FA0742622"/>
    <w:rsid w:val="00BA7DF3"/>
    <w:rPr>
      <w:rFonts w:eastAsiaTheme="minorHAnsi"/>
      <w:lang w:eastAsia="en-US"/>
    </w:rPr>
  </w:style>
  <w:style w:type="paragraph" w:customStyle="1" w:styleId="0BF7A1B3665E4D45867EDECB42A9B99F22">
    <w:name w:val="0BF7A1B3665E4D45867EDECB42A9B99F22"/>
    <w:rsid w:val="00BA7DF3"/>
    <w:rPr>
      <w:rFonts w:eastAsiaTheme="minorHAnsi"/>
      <w:lang w:eastAsia="en-US"/>
    </w:rPr>
  </w:style>
  <w:style w:type="paragraph" w:customStyle="1" w:styleId="DEE14FBDA19446298C641EA3F197312822">
    <w:name w:val="DEE14FBDA19446298C641EA3F197312822"/>
    <w:rsid w:val="00BA7DF3"/>
    <w:rPr>
      <w:rFonts w:eastAsiaTheme="minorHAnsi"/>
      <w:lang w:eastAsia="en-US"/>
    </w:rPr>
  </w:style>
  <w:style w:type="paragraph" w:customStyle="1" w:styleId="19D54BA4BF104034AF2AEA1E893E13E622">
    <w:name w:val="19D54BA4BF104034AF2AEA1E893E13E622"/>
    <w:rsid w:val="00BA7DF3"/>
    <w:rPr>
      <w:rFonts w:eastAsiaTheme="minorHAnsi"/>
      <w:lang w:eastAsia="en-US"/>
    </w:rPr>
  </w:style>
  <w:style w:type="paragraph" w:customStyle="1" w:styleId="43963C54D8CD4157A7D17726961F320C22">
    <w:name w:val="43963C54D8CD4157A7D17726961F320C22"/>
    <w:rsid w:val="00BA7DF3"/>
    <w:rPr>
      <w:rFonts w:eastAsiaTheme="minorHAnsi"/>
      <w:lang w:eastAsia="en-US"/>
    </w:rPr>
  </w:style>
  <w:style w:type="paragraph" w:customStyle="1" w:styleId="DEBD2F5ABC44477BBEAC41993D7FAFC219">
    <w:name w:val="DEBD2F5ABC44477BBEAC41993D7FAFC219"/>
    <w:rsid w:val="00BA7DF3"/>
    <w:rPr>
      <w:rFonts w:eastAsiaTheme="minorHAnsi"/>
      <w:lang w:eastAsia="en-US"/>
    </w:rPr>
  </w:style>
  <w:style w:type="paragraph" w:customStyle="1" w:styleId="EE526E202008480EA6E421832A22A48348">
    <w:name w:val="EE526E202008480EA6E421832A22A48348"/>
    <w:rsid w:val="00BA7DF3"/>
    <w:rPr>
      <w:rFonts w:eastAsiaTheme="minorHAnsi"/>
      <w:lang w:eastAsia="en-US"/>
    </w:rPr>
  </w:style>
  <w:style w:type="paragraph" w:customStyle="1" w:styleId="482F9EAEE02B40D5B5CAFC0060ECF5CA18">
    <w:name w:val="482F9EAEE02B40D5B5CAFC0060ECF5CA18"/>
    <w:rsid w:val="00BA7DF3"/>
    <w:rPr>
      <w:rFonts w:eastAsiaTheme="minorHAnsi"/>
      <w:lang w:eastAsia="en-US"/>
    </w:rPr>
  </w:style>
  <w:style w:type="paragraph" w:customStyle="1" w:styleId="423659894FAB4EA0BB3DBE95FE0EE63B6">
    <w:name w:val="423659894FAB4EA0BB3DBE95FE0EE63B6"/>
    <w:rsid w:val="00BA7DF3"/>
    <w:rPr>
      <w:rFonts w:eastAsiaTheme="minorHAnsi"/>
      <w:lang w:eastAsia="en-US"/>
    </w:rPr>
  </w:style>
  <w:style w:type="paragraph" w:customStyle="1" w:styleId="C1158CDFA58B428E97A730190E11574D48">
    <w:name w:val="C1158CDFA58B428E97A730190E11574D48"/>
    <w:rsid w:val="00BA7DF3"/>
    <w:rPr>
      <w:rFonts w:eastAsiaTheme="minorHAnsi"/>
      <w:lang w:eastAsia="en-US"/>
    </w:rPr>
  </w:style>
  <w:style w:type="paragraph" w:customStyle="1" w:styleId="A00F8EC6B8C94F6A84537E303F24273048">
    <w:name w:val="A00F8EC6B8C94F6A84537E303F24273048"/>
    <w:rsid w:val="00BA7DF3"/>
    <w:rPr>
      <w:rFonts w:eastAsiaTheme="minorHAnsi"/>
      <w:lang w:eastAsia="en-US"/>
    </w:rPr>
  </w:style>
  <w:style w:type="paragraph" w:customStyle="1" w:styleId="59AA97A4DF824A2D932822EA04E0118A48">
    <w:name w:val="59AA97A4DF824A2D932822EA04E0118A48"/>
    <w:rsid w:val="00BA7DF3"/>
    <w:rPr>
      <w:rFonts w:eastAsiaTheme="minorHAnsi"/>
      <w:lang w:eastAsia="en-US"/>
    </w:rPr>
  </w:style>
  <w:style w:type="paragraph" w:customStyle="1" w:styleId="1ACBD89D008241B18C0AE6F818411F5149">
    <w:name w:val="1ACBD89D008241B18C0AE6F818411F5149"/>
    <w:rsid w:val="00BA7DF3"/>
    <w:pPr>
      <w:spacing w:after="0" w:line="240" w:lineRule="auto"/>
    </w:pPr>
    <w:rPr>
      <w:rFonts w:eastAsiaTheme="minorHAnsi"/>
      <w:lang w:eastAsia="en-US"/>
    </w:rPr>
  </w:style>
  <w:style w:type="paragraph" w:customStyle="1" w:styleId="6E5806BA160942B3A37EF009B520C1B747">
    <w:name w:val="6E5806BA160942B3A37EF009B520C1B747"/>
    <w:rsid w:val="00BA7DF3"/>
    <w:rPr>
      <w:rFonts w:eastAsiaTheme="minorHAnsi"/>
      <w:lang w:eastAsia="en-US"/>
    </w:rPr>
  </w:style>
  <w:style w:type="paragraph" w:customStyle="1" w:styleId="22E8FA652E194EB2A3B75C3C9F6949F647">
    <w:name w:val="22E8FA652E194EB2A3B75C3C9F6949F647"/>
    <w:rsid w:val="00BA7DF3"/>
    <w:rPr>
      <w:rFonts w:eastAsiaTheme="minorHAnsi"/>
      <w:lang w:eastAsia="en-US"/>
    </w:rPr>
  </w:style>
  <w:style w:type="paragraph" w:customStyle="1" w:styleId="E28301CA26324CC3BA902AE576176A9A51">
    <w:name w:val="E28301CA26324CC3BA902AE576176A9A51"/>
    <w:rsid w:val="00BA7DF3"/>
    <w:rPr>
      <w:rFonts w:eastAsiaTheme="minorHAnsi"/>
      <w:lang w:eastAsia="en-US"/>
    </w:rPr>
  </w:style>
  <w:style w:type="paragraph" w:customStyle="1" w:styleId="904C00B02C564738A4CB0B44B39C868251">
    <w:name w:val="904C00B02C564738A4CB0B44B39C868251"/>
    <w:rsid w:val="00BA7DF3"/>
    <w:rPr>
      <w:rFonts w:eastAsiaTheme="minorHAnsi"/>
      <w:lang w:eastAsia="en-US"/>
    </w:rPr>
  </w:style>
  <w:style w:type="paragraph" w:customStyle="1" w:styleId="561E592344614C1FB88305043FF3DEFA51">
    <w:name w:val="561E592344614C1FB88305043FF3DEFA51"/>
    <w:rsid w:val="00BA7DF3"/>
    <w:rPr>
      <w:rFonts w:eastAsiaTheme="minorHAnsi"/>
      <w:lang w:eastAsia="en-US"/>
    </w:rPr>
  </w:style>
  <w:style w:type="paragraph" w:customStyle="1" w:styleId="FBEDBD0A8D924C80859DA6B8CFE875D851">
    <w:name w:val="FBEDBD0A8D924C80859DA6B8CFE875D851"/>
    <w:rsid w:val="00BA7DF3"/>
    <w:rPr>
      <w:rFonts w:eastAsiaTheme="minorHAnsi"/>
      <w:lang w:eastAsia="en-US"/>
    </w:rPr>
  </w:style>
  <w:style w:type="paragraph" w:customStyle="1" w:styleId="D2F8283CFB3246898E61C038214C01FB51">
    <w:name w:val="D2F8283CFB3246898E61C038214C01FB51"/>
    <w:rsid w:val="00BA7DF3"/>
    <w:rPr>
      <w:rFonts w:eastAsiaTheme="minorHAnsi"/>
      <w:lang w:eastAsia="en-US"/>
    </w:rPr>
  </w:style>
  <w:style w:type="paragraph" w:customStyle="1" w:styleId="6C60EC1826B94585A6255C2DD94EAB2C23">
    <w:name w:val="6C60EC1826B94585A6255C2DD94EAB2C23"/>
    <w:rsid w:val="00BA7DF3"/>
    <w:rPr>
      <w:rFonts w:eastAsiaTheme="minorHAnsi"/>
      <w:lang w:eastAsia="en-US"/>
    </w:rPr>
  </w:style>
  <w:style w:type="paragraph" w:customStyle="1" w:styleId="8C21DF0A79B74030A3D017AC8FA0742623">
    <w:name w:val="8C21DF0A79B74030A3D017AC8FA0742623"/>
    <w:rsid w:val="00BA7DF3"/>
    <w:rPr>
      <w:rFonts w:eastAsiaTheme="minorHAnsi"/>
      <w:lang w:eastAsia="en-US"/>
    </w:rPr>
  </w:style>
  <w:style w:type="paragraph" w:customStyle="1" w:styleId="0BF7A1B3665E4D45867EDECB42A9B99F23">
    <w:name w:val="0BF7A1B3665E4D45867EDECB42A9B99F23"/>
    <w:rsid w:val="00BA7DF3"/>
    <w:rPr>
      <w:rFonts w:eastAsiaTheme="minorHAnsi"/>
      <w:lang w:eastAsia="en-US"/>
    </w:rPr>
  </w:style>
  <w:style w:type="paragraph" w:customStyle="1" w:styleId="DEE14FBDA19446298C641EA3F197312823">
    <w:name w:val="DEE14FBDA19446298C641EA3F197312823"/>
    <w:rsid w:val="00BA7DF3"/>
    <w:rPr>
      <w:rFonts w:eastAsiaTheme="minorHAnsi"/>
      <w:lang w:eastAsia="en-US"/>
    </w:rPr>
  </w:style>
  <w:style w:type="paragraph" w:customStyle="1" w:styleId="19D54BA4BF104034AF2AEA1E893E13E623">
    <w:name w:val="19D54BA4BF104034AF2AEA1E893E13E623"/>
    <w:rsid w:val="00BA7DF3"/>
    <w:rPr>
      <w:rFonts w:eastAsiaTheme="minorHAnsi"/>
      <w:lang w:eastAsia="en-US"/>
    </w:rPr>
  </w:style>
  <w:style w:type="paragraph" w:customStyle="1" w:styleId="43963C54D8CD4157A7D17726961F320C23">
    <w:name w:val="43963C54D8CD4157A7D17726961F320C23"/>
    <w:rsid w:val="00BA7DF3"/>
    <w:rPr>
      <w:rFonts w:eastAsiaTheme="minorHAnsi"/>
      <w:lang w:eastAsia="en-US"/>
    </w:rPr>
  </w:style>
  <w:style w:type="paragraph" w:customStyle="1" w:styleId="DEBD2F5ABC44477BBEAC41993D7FAFC220">
    <w:name w:val="DEBD2F5ABC44477BBEAC41993D7FAFC220"/>
    <w:rsid w:val="00BA7DF3"/>
    <w:rPr>
      <w:rFonts w:eastAsiaTheme="minorHAnsi"/>
      <w:lang w:eastAsia="en-US"/>
    </w:rPr>
  </w:style>
  <w:style w:type="paragraph" w:customStyle="1" w:styleId="EE526E202008480EA6E421832A22A48349">
    <w:name w:val="EE526E202008480EA6E421832A22A48349"/>
    <w:rsid w:val="00BA7DF3"/>
    <w:rPr>
      <w:rFonts w:eastAsiaTheme="minorHAnsi"/>
      <w:lang w:eastAsia="en-US"/>
    </w:rPr>
  </w:style>
  <w:style w:type="paragraph" w:customStyle="1" w:styleId="423659894FAB4EA0BB3DBE95FE0EE63B7">
    <w:name w:val="423659894FAB4EA0BB3DBE95FE0EE63B7"/>
    <w:rsid w:val="00BA7DF3"/>
    <w:rPr>
      <w:rFonts w:eastAsiaTheme="minorHAnsi"/>
      <w:lang w:eastAsia="en-US"/>
    </w:rPr>
  </w:style>
  <w:style w:type="paragraph" w:customStyle="1" w:styleId="C1158CDFA58B428E97A730190E11574D49">
    <w:name w:val="C1158CDFA58B428E97A730190E11574D49"/>
    <w:rsid w:val="00BA7DF3"/>
    <w:rPr>
      <w:rFonts w:eastAsiaTheme="minorHAnsi"/>
      <w:lang w:eastAsia="en-US"/>
    </w:rPr>
  </w:style>
  <w:style w:type="paragraph" w:customStyle="1" w:styleId="A00F8EC6B8C94F6A84537E303F24273049">
    <w:name w:val="A00F8EC6B8C94F6A84537E303F24273049"/>
    <w:rsid w:val="00BA7DF3"/>
    <w:rPr>
      <w:rFonts w:eastAsiaTheme="minorHAnsi"/>
      <w:lang w:eastAsia="en-US"/>
    </w:rPr>
  </w:style>
  <w:style w:type="paragraph" w:customStyle="1" w:styleId="59AA97A4DF824A2D932822EA04E0118A49">
    <w:name w:val="59AA97A4DF824A2D932822EA04E0118A49"/>
    <w:rsid w:val="00BA7DF3"/>
    <w:rPr>
      <w:rFonts w:eastAsiaTheme="minorHAnsi"/>
      <w:lang w:eastAsia="en-US"/>
    </w:rPr>
  </w:style>
  <w:style w:type="paragraph" w:customStyle="1" w:styleId="1ACBD89D008241B18C0AE6F818411F5150">
    <w:name w:val="1ACBD89D008241B18C0AE6F818411F5150"/>
    <w:rsid w:val="00BA7DF3"/>
    <w:pPr>
      <w:spacing w:after="0" w:line="240" w:lineRule="auto"/>
    </w:pPr>
    <w:rPr>
      <w:rFonts w:eastAsiaTheme="minorHAnsi"/>
      <w:lang w:eastAsia="en-US"/>
    </w:rPr>
  </w:style>
  <w:style w:type="paragraph" w:customStyle="1" w:styleId="6E5806BA160942B3A37EF009B520C1B748">
    <w:name w:val="6E5806BA160942B3A37EF009B520C1B748"/>
    <w:rsid w:val="00BA7DF3"/>
    <w:rPr>
      <w:rFonts w:eastAsiaTheme="minorHAnsi"/>
      <w:lang w:eastAsia="en-US"/>
    </w:rPr>
  </w:style>
  <w:style w:type="paragraph" w:customStyle="1" w:styleId="B43AD369637E4701AE5420724BDBE112">
    <w:name w:val="B43AD369637E4701AE5420724BDBE112"/>
    <w:rsid w:val="00BA7DF3"/>
  </w:style>
  <w:style w:type="paragraph" w:customStyle="1" w:styleId="1BC4ABEEE0A94E2CB0CC7006019F6589">
    <w:name w:val="1BC4ABEEE0A94E2CB0CC7006019F6589"/>
    <w:rsid w:val="00BA7DF3"/>
  </w:style>
  <w:style w:type="paragraph" w:customStyle="1" w:styleId="F34392244E9C4DE78E43BDF90938C654">
    <w:name w:val="F34392244E9C4DE78E43BDF90938C654"/>
    <w:rsid w:val="00BA7DF3"/>
  </w:style>
  <w:style w:type="paragraph" w:customStyle="1" w:styleId="ABDF369F3E3341A3BCF8586E2AC4767F">
    <w:name w:val="ABDF369F3E3341A3BCF8586E2AC4767F"/>
    <w:rsid w:val="00BA7DF3"/>
  </w:style>
  <w:style w:type="paragraph" w:customStyle="1" w:styleId="22E8FA652E194EB2A3B75C3C9F6949F648">
    <w:name w:val="22E8FA652E194EB2A3B75C3C9F6949F648"/>
    <w:rsid w:val="00BA7DF3"/>
    <w:rPr>
      <w:rFonts w:eastAsiaTheme="minorHAnsi"/>
      <w:lang w:eastAsia="en-US"/>
    </w:rPr>
  </w:style>
  <w:style w:type="paragraph" w:customStyle="1" w:styleId="E28301CA26324CC3BA902AE576176A9A52">
    <w:name w:val="E28301CA26324CC3BA902AE576176A9A52"/>
    <w:rsid w:val="00BA7DF3"/>
    <w:rPr>
      <w:rFonts w:eastAsiaTheme="minorHAnsi"/>
      <w:lang w:eastAsia="en-US"/>
    </w:rPr>
  </w:style>
  <w:style w:type="paragraph" w:customStyle="1" w:styleId="904C00B02C564738A4CB0B44B39C868252">
    <w:name w:val="904C00B02C564738A4CB0B44B39C868252"/>
    <w:rsid w:val="00BA7DF3"/>
    <w:rPr>
      <w:rFonts w:eastAsiaTheme="minorHAnsi"/>
      <w:lang w:eastAsia="en-US"/>
    </w:rPr>
  </w:style>
  <w:style w:type="paragraph" w:customStyle="1" w:styleId="561E592344614C1FB88305043FF3DEFA52">
    <w:name w:val="561E592344614C1FB88305043FF3DEFA52"/>
    <w:rsid w:val="00BA7DF3"/>
    <w:rPr>
      <w:rFonts w:eastAsiaTheme="minorHAnsi"/>
      <w:lang w:eastAsia="en-US"/>
    </w:rPr>
  </w:style>
  <w:style w:type="paragraph" w:customStyle="1" w:styleId="FBEDBD0A8D924C80859DA6B8CFE875D852">
    <w:name w:val="FBEDBD0A8D924C80859DA6B8CFE875D852"/>
    <w:rsid w:val="00BA7DF3"/>
    <w:rPr>
      <w:rFonts w:eastAsiaTheme="minorHAnsi"/>
      <w:lang w:eastAsia="en-US"/>
    </w:rPr>
  </w:style>
  <w:style w:type="paragraph" w:customStyle="1" w:styleId="D2F8283CFB3246898E61C038214C01FB52">
    <w:name w:val="D2F8283CFB3246898E61C038214C01FB52"/>
    <w:rsid w:val="00BA7DF3"/>
    <w:rPr>
      <w:rFonts w:eastAsiaTheme="minorHAnsi"/>
      <w:lang w:eastAsia="en-US"/>
    </w:rPr>
  </w:style>
  <w:style w:type="paragraph" w:customStyle="1" w:styleId="6C60EC1826B94585A6255C2DD94EAB2C24">
    <w:name w:val="6C60EC1826B94585A6255C2DD94EAB2C24"/>
    <w:rsid w:val="00BA7DF3"/>
    <w:rPr>
      <w:rFonts w:eastAsiaTheme="minorHAnsi"/>
      <w:lang w:eastAsia="en-US"/>
    </w:rPr>
  </w:style>
  <w:style w:type="paragraph" w:customStyle="1" w:styleId="8C21DF0A79B74030A3D017AC8FA0742624">
    <w:name w:val="8C21DF0A79B74030A3D017AC8FA0742624"/>
    <w:rsid w:val="00BA7DF3"/>
    <w:rPr>
      <w:rFonts w:eastAsiaTheme="minorHAnsi"/>
      <w:lang w:eastAsia="en-US"/>
    </w:rPr>
  </w:style>
  <w:style w:type="paragraph" w:customStyle="1" w:styleId="0BF7A1B3665E4D45867EDECB42A9B99F24">
    <w:name w:val="0BF7A1B3665E4D45867EDECB42A9B99F24"/>
    <w:rsid w:val="00BA7DF3"/>
    <w:rPr>
      <w:rFonts w:eastAsiaTheme="minorHAnsi"/>
      <w:lang w:eastAsia="en-US"/>
    </w:rPr>
  </w:style>
  <w:style w:type="paragraph" w:customStyle="1" w:styleId="DEE14FBDA19446298C641EA3F197312824">
    <w:name w:val="DEE14FBDA19446298C641EA3F197312824"/>
    <w:rsid w:val="00BA7DF3"/>
    <w:rPr>
      <w:rFonts w:eastAsiaTheme="minorHAnsi"/>
      <w:lang w:eastAsia="en-US"/>
    </w:rPr>
  </w:style>
  <w:style w:type="paragraph" w:customStyle="1" w:styleId="19D54BA4BF104034AF2AEA1E893E13E624">
    <w:name w:val="19D54BA4BF104034AF2AEA1E893E13E624"/>
    <w:rsid w:val="00BA7DF3"/>
    <w:rPr>
      <w:rFonts w:eastAsiaTheme="minorHAnsi"/>
      <w:lang w:eastAsia="en-US"/>
    </w:rPr>
  </w:style>
  <w:style w:type="paragraph" w:customStyle="1" w:styleId="43963C54D8CD4157A7D17726961F320C24">
    <w:name w:val="43963C54D8CD4157A7D17726961F320C24"/>
    <w:rsid w:val="00BA7DF3"/>
    <w:rPr>
      <w:rFonts w:eastAsiaTheme="minorHAnsi"/>
      <w:lang w:eastAsia="en-US"/>
    </w:rPr>
  </w:style>
  <w:style w:type="paragraph" w:customStyle="1" w:styleId="DEBD2F5ABC44477BBEAC41993D7FAFC221">
    <w:name w:val="DEBD2F5ABC44477BBEAC41993D7FAFC221"/>
    <w:rsid w:val="00BA7DF3"/>
    <w:rPr>
      <w:rFonts w:eastAsiaTheme="minorHAnsi"/>
      <w:lang w:eastAsia="en-US"/>
    </w:rPr>
  </w:style>
  <w:style w:type="paragraph" w:customStyle="1" w:styleId="EE526E202008480EA6E421832A22A48350">
    <w:name w:val="EE526E202008480EA6E421832A22A48350"/>
    <w:rsid w:val="00BA7DF3"/>
    <w:rPr>
      <w:rFonts w:eastAsiaTheme="minorHAnsi"/>
      <w:lang w:eastAsia="en-US"/>
    </w:rPr>
  </w:style>
  <w:style w:type="paragraph" w:customStyle="1" w:styleId="482F9EAEE02B40D5B5CAFC0060ECF5CA19">
    <w:name w:val="482F9EAEE02B40D5B5CAFC0060ECF5CA19"/>
    <w:rsid w:val="00BA7DF3"/>
    <w:rPr>
      <w:rFonts w:eastAsiaTheme="minorHAnsi"/>
      <w:lang w:eastAsia="en-US"/>
    </w:rPr>
  </w:style>
  <w:style w:type="paragraph" w:customStyle="1" w:styleId="423659894FAB4EA0BB3DBE95FE0EE63B8">
    <w:name w:val="423659894FAB4EA0BB3DBE95FE0EE63B8"/>
    <w:rsid w:val="00BA7DF3"/>
    <w:rPr>
      <w:rFonts w:eastAsiaTheme="minorHAnsi"/>
      <w:lang w:eastAsia="en-US"/>
    </w:rPr>
  </w:style>
  <w:style w:type="paragraph" w:customStyle="1" w:styleId="C1158CDFA58B428E97A730190E11574D50">
    <w:name w:val="C1158CDFA58B428E97A730190E11574D50"/>
    <w:rsid w:val="00BA7DF3"/>
    <w:rPr>
      <w:rFonts w:eastAsiaTheme="minorHAnsi"/>
      <w:lang w:eastAsia="en-US"/>
    </w:rPr>
  </w:style>
  <w:style w:type="paragraph" w:customStyle="1" w:styleId="A00F8EC6B8C94F6A84537E303F24273050">
    <w:name w:val="A00F8EC6B8C94F6A84537E303F24273050"/>
    <w:rsid w:val="00BA7DF3"/>
    <w:rPr>
      <w:rFonts w:eastAsiaTheme="minorHAnsi"/>
      <w:lang w:eastAsia="en-US"/>
    </w:rPr>
  </w:style>
  <w:style w:type="paragraph" w:customStyle="1" w:styleId="59AA97A4DF824A2D932822EA04E0118A50">
    <w:name w:val="59AA97A4DF824A2D932822EA04E0118A50"/>
    <w:rsid w:val="00BA7DF3"/>
    <w:rPr>
      <w:rFonts w:eastAsiaTheme="minorHAnsi"/>
      <w:lang w:eastAsia="en-US"/>
    </w:rPr>
  </w:style>
  <w:style w:type="paragraph" w:customStyle="1" w:styleId="F34392244E9C4DE78E43BDF90938C6541">
    <w:name w:val="F34392244E9C4DE78E43BDF90938C6541"/>
    <w:rsid w:val="00BA7DF3"/>
    <w:rPr>
      <w:rFonts w:eastAsiaTheme="minorHAnsi"/>
      <w:lang w:eastAsia="en-US"/>
    </w:rPr>
  </w:style>
  <w:style w:type="paragraph" w:customStyle="1" w:styleId="22E8FA652E194EB2A3B75C3C9F6949F649">
    <w:name w:val="22E8FA652E194EB2A3B75C3C9F6949F649"/>
    <w:rsid w:val="00AB56D3"/>
    <w:rPr>
      <w:rFonts w:eastAsiaTheme="minorHAnsi"/>
      <w:lang w:eastAsia="en-US"/>
    </w:rPr>
  </w:style>
  <w:style w:type="paragraph" w:customStyle="1" w:styleId="E28301CA26324CC3BA902AE576176A9A53">
    <w:name w:val="E28301CA26324CC3BA902AE576176A9A53"/>
    <w:rsid w:val="00AB56D3"/>
    <w:rPr>
      <w:rFonts w:eastAsiaTheme="minorHAnsi"/>
      <w:lang w:eastAsia="en-US"/>
    </w:rPr>
  </w:style>
  <w:style w:type="paragraph" w:customStyle="1" w:styleId="904C00B02C564738A4CB0B44B39C868253">
    <w:name w:val="904C00B02C564738A4CB0B44B39C868253"/>
    <w:rsid w:val="00AB56D3"/>
    <w:rPr>
      <w:rFonts w:eastAsiaTheme="minorHAnsi"/>
      <w:lang w:eastAsia="en-US"/>
    </w:rPr>
  </w:style>
  <w:style w:type="paragraph" w:customStyle="1" w:styleId="561E592344614C1FB88305043FF3DEFA53">
    <w:name w:val="561E592344614C1FB88305043FF3DEFA53"/>
    <w:rsid w:val="00AB56D3"/>
    <w:rPr>
      <w:rFonts w:eastAsiaTheme="minorHAnsi"/>
      <w:lang w:eastAsia="en-US"/>
    </w:rPr>
  </w:style>
  <w:style w:type="paragraph" w:customStyle="1" w:styleId="FBEDBD0A8D924C80859DA6B8CFE875D853">
    <w:name w:val="FBEDBD0A8D924C80859DA6B8CFE875D853"/>
    <w:rsid w:val="00AB56D3"/>
    <w:rPr>
      <w:rFonts w:eastAsiaTheme="minorHAnsi"/>
      <w:lang w:eastAsia="en-US"/>
    </w:rPr>
  </w:style>
  <w:style w:type="paragraph" w:customStyle="1" w:styleId="D2F8283CFB3246898E61C038214C01FB53">
    <w:name w:val="D2F8283CFB3246898E61C038214C01FB53"/>
    <w:rsid w:val="00AB56D3"/>
    <w:rPr>
      <w:rFonts w:eastAsiaTheme="minorHAnsi"/>
      <w:lang w:eastAsia="en-US"/>
    </w:rPr>
  </w:style>
  <w:style w:type="paragraph" w:customStyle="1" w:styleId="6C60EC1826B94585A6255C2DD94EAB2C25">
    <w:name w:val="6C60EC1826B94585A6255C2DD94EAB2C25"/>
    <w:rsid w:val="00AB56D3"/>
    <w:rPr>
      <w:rFonts w:eastAsiaTheme="minorHAnsi"/>
      <w:lang w:eastAsia="en-US"/>
    </w:rPr>
  </w:style>
  <w:style w:type="paragraph" w:customStyle="1" w:styleId="8C21DF0A79B74030A3D017AC8FA0742625">
    <w:name w:val="8C21DF0A79B74030A3D017AC8FA0742625"/>
    <w:rsid w:val="00AB56D3"/>
    <w:rPr>
      <w:rFonts w:eastAsiaTheme="minorHAnsi"/>
      <w:lang w:eastAsia="en-US"/>
    </w:rPr>
  </w:style>
  <w:style w:type="paragraph" w:customStyle="1" w:styleId="0BF7A1B3665E4D45867EDECB42A9B99F25">
    <w:name w:val="0BF7A1B3665E4D45867EDECB42A9B99F25"/>
    <w:rsid w:val="00AB56D3"/>
    <w:rPr>
      <w:rFonts w:eastAsiaTheme="minorHAnsi"/>
      <w:lang w:eastAsia="en-US"/>
    </w:rPr>
  </w:style>
  <w:style w:type="paragraph" w:customStyle="1" w:styleId="DEE14FBDA19446298C641EA3F197312825">
    <w:name w:val="DEE14FBDA19446298C641EA3F197312825"/>
    <w:rsid w:val="00AB56D3"/>
    <w:rPr>
      <w:rFonts w:eastAsiaTheme="minorHAnsi"/>
      <w:lang w:eastAsia="en-US"/>
    </w:rPr>
  </w:style>
  <w:style w:type="paragraph" w:customStyle="1" w:styleId="19D54BA4BF104034AF2AEA1E893E13E625">
    <w:name w:val="19D54BA4BF104034AF2AEA1E893E13E625"/>
    <w:rsid w:val="00AB56D3"/>
    <w:rPr>
      <w:rFonts w:eastAsiaTheme="minorHAnsi"/>
      <w:lang w:eastAsia="en-US"/>
    </w:rPr>
  </w:style>
  <w:style w:type="paragraph" w:customStyle="1" w:styleId="43963C54D8CD4157A7D17726961F320C25">
    <w:name w:val="43963C54D8CD4157A7D17726961F320C25"/>
    <w:rsid w:val="00AB56D3"/>
    <w:rPr>
      <w:rFonts w:eastAsiaTheme="minorHAnsi"/>
      <w:lang w:eastAsia="en-US"/>
    </w:rPr>
  </w:style>
  <w:style w:type="paragraph" w:customStyle="1" w:styleId="DEBD2F5ABC44477BBEAC41993D7FAFC222">
    <w:name w:val="DEBD2F5ABC44477BBEAC41993D7FAFC222"/>
    <w:rsid w:val="00AB56D3"/>
    <w:rPr>
      <w:rFonts w:eastAsiaTheme="minorHAnsi"/>
      <w:lang w:eastAsia="en-US"/>
    </w:rPr>
  </w:style>
  <w:style w:type="paragraph" w:customStyle="1" w:styleId="EE526E202008480EA6E421832A22A48351">
    <w:name w:val="EE526E202008480EA6E421832A22A48351"/>
    <w:rsid w:val="00AB56D3"/>
    <w:rPr>
      <w:rFonts w:eastAsiaTheme="minorHAnsi"/>
      <w:lang w:eastAsia="en-US"/>
    </w:rPr>
  </w:style>
  <w:style w:type="paragraph" w:customStyle="1" w:styleId="513258311DA84EEF88C824EABCFD6924">
    <w:name w:val="513258311DA84EEF88C824EABCFD6924"/>
    <w:rsid w:val="00AB56D3"/>
    <w:rPr>
      <w:rFonts w:eastAsiaTheme="minorHAnsi"/>
      <w:lang w:eastAsia="en-US"/>
    </w:rPr>
  </w:style>
  <w:style w:type="paragraph" w:customStyle="1" w:styleId="423659894FAB4EA0BB3DBE95FE0EE63B9">
    <w:name w:val="423659894FAB4EA0BB3DBE95FE0EE63B9"/>
    <w:rsid w:val="00AB56D3"/>
    <w:rPr>
      <w:rFonts w:eastAsiaTheme="minorHAnsi"/>
      <w:lang w:eastAsia="en-US"/>
    </w:rPr>
  </w:style>
  <w:style w:type="paragraph" w:customStyle="1" w:styleId="C1158CDFA58B428E97A730190E11574D51">
    <w:name w:val="C1158CDFA58B428E97A730190E11574D51"/>
    <w:rsid w:val="00AB56D3"/>
    <w:rPr>
      <w:rFonts w:eastAsiaTheme="minorHAnsi"/>
      <w:lang w:eastAsia="en-US"/>
    </w:rPr>
  </w:style>
  <w:style w:type="paragraph" w:customStyle="1" w:styleId="A00F8EC6B8C94F6A84537E303F24273051">
    <w:name w:val="A00F8EC6B8C94F6A84537E303F24273051"/>
    <w:rsid w:val="00AB56D3"/>
    <w:rPr>
      <w:rFonts w:eastAsiaTheme="minorHAnsi"/>
      <w:lang w:eastAsia="en-US"/>
    </w:rPr>
  </w:style>
  <w:style w:type="paragraph" w:customStyle="1" w:styleId="59AA97A4DF824A2D932822EA04E0118A51">
    <w:name w:val="59AA97A4DF824A2D932822EA04E0118A51"/>
    <w:rsid w:val="00AB56D3"/>
    <w:rPr>
      <w:rFonts w:eastAsiaTheme="minorHAnsi"/>
      <w:lang w:eastAsia="en-US"/>
    </w:rPr>
  </w:style>
  <w:style w:type="paragraph" w:customStyle="1" w:styleId="F34392244E9C4DE78E43BDF90938C6542">
    <w:name w:val="F34392244E9C4DE78E43BDF90938C6542"/>
    <w:rsid w:val="00AB56D3"/>
    <w:rPr>
      <w:rFonts w:eastAsiaTheme="minorHAnsi"/>
      <w:lang w:eastAsia="en-US"/>
    </w:rPr>
  </w:style>
  <w:style w:type="paragraph" w:customStyle="1" w:styleId="22E8FA652E194EB2A3B75C3C9F6949F650">
    <w:name w:val="22E8FA652E194EB2A3B75C3C9F6949F650"/>
    <w:rsid w:val="00AB56D3"/>
    <w:rPr>
      <w:rFonts w:eastAsiaTheme="minorHAnsi"/>
      <w:lang w:eastAsia="en-US"/>
    </w:rPr>
  </w:style>
  <w:style w:type="paragraph" w:customStyle="1" w:styleId="E28301CA26324CC3BA902AE576176A9A54">
    <w:name w:val="E28301CA26324CC3BA902AE576176A9A54"/>
    <w:rsid w:val="00AB56D3"/>
    <w:rPr>
      <w:rFonts w:eastAsiaTheme="minorHAnsi"/>
      <w:lang w:eastAsia="en-US"/>
    </w:rPr>
  </w:style>
  <w:style w:type="paragraph" w:customStyle="1" w:styleId="904C00B02C564738A4CB0B44B39C868254">
    <w:name w:val="904C00B02C564738A4CB0B44B39C868254"/>
    <w:rsid w:val="00AB56D3"/>
    <w:rPr>
      <w:rFonts w:eastAsiaTheme="minorHAnsi"/>
      <w:lang w:eastAsia="en-US"/>
    </w:rPr>
  </w:style>
  <w:style w:type="paragraph" w:customStyle="1" w:styleId="561E592344614C1FB88305043FF3DEFA54">
    <w:name w:val="561E592344614C1FB88305043FF3DEFA54"/>
    <w:rsid w:val="00AB56D3"/>
    <w:rPr>
      <w:rFonts w:eastAsiaTheme="minorHAnsi"/>
      <w:lang w:eastAsia="en-US"/>
    </w:rPr>
  </w:style>
  <w:style w:type="paragraph" w:customStyle="1" w:styleId="FBEDBD0A8D924C80859DA6B8CFE875D854">
    <w:name w:val="FBEDBD0A8D924C80859DA6B8CFE875D854"/>
    <w:rsid w:val="00AB56D3"/>
    <w:rPr>
      <w:rFonts w:eastAsiaTheme="minorHAnsi"/>
      <w:lang w:eastAsia="en-US"/>
    </w:rPr>
  </w:style>
  <w:style w:type="paragraph" w:customStyle="1" w:styleId="D2F8283CFB3246898E61C038214C01FB54">
    <w:name w:val="D2F8283CFB3246898E61C038214C01FB54"/>
    <w:rsid w:val="00AB56D3"/>
    <w:rPr>
      <w:rFonts w:eastAsiaTheme="minorHAnsi"/>
      <w:lang w:eastAsia="en-US"/>
    </w:rPr>
  </w:style>
  <w:style w:type="paragraph" w:customStyle="1" w:styleId="6C60EC1826B94585A6255C2DD94EAB2C26">
    <w:name w:val="6C60EC1826B94585A6255C2DD94EAB2C26"/>
    <w:rsid w:val="00AB56D3"/>
    <w:rPr>
      <w:rFonts w:eastAsiaTheme="minorHAnsi"/>
      <w:lang w:eastAsia="en-US"/>
    </w:rPr>
  </w:style>
  <w:style w:type="paragraph" w:customStyle="1" w:styleId="8C21DF0A79B74030A3D017AC8FA0742626">
    <w:name w:val="8C21DF0A79B74030A3D017AC8FA0742626"/>
    <w:rsid w:val="00AB56D3"/>
    <w:rPr>
      <w:rFonts w:eastAsiaTheme="minorHAnsi"/>
      <w:lang w:eastAsia="en-US"/>
    </w:rPr>
  </w:style>
  <w:style w:type="paragraph" w:customStyle="1" w:styleId="0BF7A1B3665E4D45867EDECB42A9B99F26">
    <w:name w:val="0BF7A1B3665E4D45867EDECB42A9B99F26"/>
    <w:rsid w:val="00AB56D3"/>
    <w:rPr>
      <w:rFonts w:eastAsiaTheme="minorHAnsi"/>
      <w:lang w:eastAsia="en-US"/>
    </w:rPr>
  </w:style>
  <w:style w:type="paragraph" w:customStyle="1" w:styleId="DEE14FBDA19446298C641EA3F197312826">
    <w:name w:val="DEE14FBDA19446298C641EA3F197312826"/>
    <w:rsid w:val="00AB56D3"/>
    <w:rPr>
      <w:rFonts w:eastAsiaTheme="minorHAnsi"/>
      <w:lang w:eastAsia="en-US"/>
    </w:rPr>
  </w:style>
  <w:style w:type="paragraph" w:customStyle="1" w:styleId="19D54BA4BF104034AF2AEA1E893E13E626">
    <w:name w:val="19D54BA4BF104034AF2AEA1E893E13E626"/>
    <w:rsid w:val="00AB56D3"/>
    <w:rPr>
      <w:rFonts w:eastAsiaTheme="minorHAnsi"/>
      <w:lang w:eastAsia="en-US"/>
    </w:rPr>
  </w:style>
  <w:style w:type="paragraph" w:customStyle="1" w:styleId="43963C54D8CD4157A7D17726961F320C26">
    <w:name w:val="43963C54D8CD4157A7D17726961F320C26"/>
    <w:rsid w:val="00AB56D3"/>
    <w:rPr>
      <w:rFonts w:eastAsiaTheme="minorHAnsi"/>
      <w:lang w:eastAsia="en-US"/>
    </w:rPr>
  </w:style>
  <w:style w:type="paragraph" w:customStyle="1" w:styleId="DEBD2F5ABC44477BBEAC41993D7FAFC223">
    <w:name w:val="DEBD2F5ABC44477BBEAC41993D7FAFC223"/>
    <w:rsid w:val="00AB56D3"/>
    <w:rPr>
      <w:rFonts w:eastAsiaTheme="minorHAnsi"/>
      <w:lang w:eastAsia="en-US"/>
    </w:rPr>
  </w:style>
  <w:style w:type="paragraph" w:customStyle="1" w:styleId="EE526E202008480EA6E421832A22A48352">
    <w:name w:val="EE526E202008480EA6E421832A22A48352"/>
    <w:rsid w:val="00AB56D3"/>
    <w:rPr>
      <w:rFonts w:eastAsiaTheme="minorHAnsi"/>
      <w:lang w:eastAsia="en-US"/>
    </w:rPr>
  </w:style>
  <w:style w:type="paragraph" w:customStyle="1" w:styleId="513258311DA84EEF88C824EABCFD69241">
    <w:name w:val="513258311DA84EEF88C824EABCFD69241"/>
    <w:rsid w:val="00AB56D3"/>
    <w:rPr>
      <w:rFonts w:eastAsiaTheme="minorHAnsi"/>
      <w:lang w:eastAsia="en-US"/>
    </w:rPr>
  </w:style>
  <w:style w:type="paragraph" w:customStyle="1" w:styleId="423659894FAB4EA0BB3DBE95FE0EE63B10">
    <w:name w:val="423659894FAB4EA0BB3DBE95FE0EE63B10"/>
    <w:rsid w:val="00AB56D3"/>
    <w:rPr>
      <w:rFonts w:eastAsiaTheme="minorHAnsi"/>
      <w:lang w:eastAsia="en-US"/>
    </w:rPr>
  </w:style>
  <w:style w:type="paragraph" w:customStyle="1" w:styleId="C1158CDFA58B428E97A730190E11574D52">
    <w:name w:val="C1158CDFA58B428E97A730190E11574D52"/>
    <w:rsid w:val="00AB56D3"/>
    <w:rPr>
      <w:rFonts w:eastAsiaTheme="minorHAnsi"/>
      <w:lang w:eastAsia="en-US"/>
    </w:rPr>
  </w:style>
  <w:style w:type="paragraph" w:customStyle="1" w:styleId="A00F8EC6B8C94F6A84537E303F24273052">
    <w:name w:val="A00F8EC6B8C94F6A84537E303F24273052"/>
    <w:rsid w:val="00AB56D3"/>
    <w:rPr>
      <w:rFonts w:eastAsiaTheme="minorHAnsi"/>
      <w:lang w:eastAsia="en-US"/>
    </w:rPr>
  </w:style>
  <w:style w:type="paragraph" w:customStyle="1" w:styleId="59AA97A4DF824A2D932822EA04E0118A52">
    <w:name w:val="59AA97A4DF824A2D932822EA04E0118A52"/>
    <w:rsid w:val="00AB56D3"/>
    <w:rPr>
      <w:rFonts w:eastAsiaTheme="minorHAnsi"/>
      <w:lang w:eastAsia="en-US"/>
    </w:rPr>
  </w:style>
  <w:style w:type="paragraph" w:customStyle="1" w:styleId="F34392244E9C4DE78E43BDF90938C6543">
    <w:name w:val="F34392244E9C4DE78E43BDF90938C6543"/>
    <w:rsid w:val="00AB56D3"/>
    <w:rPr>
      <w:rFonts w:eastAsiaTheme="minorHAnsi"/>
      <w:lang w:eastAsia="en-US"/>
    </w:rPr>
  </w:style>
  <w:style w:type="paragraph" w:customStyle="1" w:styleId="22E8FA652E194EB2A3B75C3C9F6949F651">
    <w:name w:val="22E8FA652E194EB2A3B75C3C9F6949F651"/>
    <w:rsid w:val="00376D7F"/>
    <w:rPr>
      <w:rFonts w:eastAsiaTheme="minorHAnsi"/>
      <w:lang w:eastAsia="en-US"/>
    </w:rPr>
  </w:style>
  <w:style w:type="paragraph" w:customStyle="1" w:styleId="E28301CA26324CC3BA902AE576176A9A55">
    <w:name w:val="E28301CA26324CC3BA902AE576176A9A55"/>
    <w:rsid w:val="00376D7F"/>
    <w:rPr>
      <w:rFonts w:eastAsiaTheme="minorHAnsi"/>
      <w:lang w:eastAsia="en-US"/>
    </w:rPr>
  </w:style>
  <w:style w:type="paragraph" w:customStyle="1" w:styleId="904C00B02C564738A4CB0B44B39C868255">
    <w:name w:val="904C00B02C564738A4CB0B44B39C868255"/>
    <w:rsid w:val="00376D7F"/>
    <w:rPr>
      <w:rFonts w:eastAsiaTheme="minorHAnsi"/>
      <w:lang w:eastAsia="en-US"/>
    </w:rPr>
  </w:style>
  <w:style w:type="paragraph" w:customStyle="1" w:styleId="561E592344614C1FB88305043FF3DEFA55">
    <w:name w:val="561E592344614C1FB88305043FF3DEFA55"/>
    <w:rsid w:val="00376D7F"/>
    <w:rPr>
      <w:rFonts w:eastAsiaTheme="minorHAnsi"/>
      <w:lang w:eastAsia="en-US"/>
    </w:rPr>
  </w:style>
  <w:style w:type="paragraph" w:customStyle="1" w:styleId="FBEDBD0A8D924C80859DA6B8CFE875D855">
    <w:name w:val="FBEDBD0A8D924C80859DA6B8CFE875D855"/>
    <w:rsid w:val="00376D7F"/>
    <w:rPr>
      <w:rFonts w:eastAsiaTheme="minorHAnsi"/>
      <w:lang w:eastAsia="en-US"/>
    </w:rPr>
  </w:style>
  <w:style w:type="paragraph" w:customStyle="1" w:styleId="D2F8283CFB3246898E61C038214C01FB55">
    <w:name w:val="D2F8283CFB3246898E61C038214C01FB55"/>
    <w:rsid w:val="00376D7F"/>
    <w:rPr>
      <w:rFonts w:eastAsiaTheme="minorHAnsi"/>
      <w:lang w:eastAsia="en-US"/>
    </w:rPr>
  </w:style>
  <w:style w:type="paragraph" w:customStyle="1" w:styleId="6C60EC1826B94585A6255C2DD94EAB2C27">
    <w:name w:val="6C60EC1826B94585A6255C2DD94EAB2C27"/>
    <w:rsid w:val="00376D7F"/>
    <w:rPr>
      <w:rFonts w:eastAsiaTheme="minorHAnsi"/>
      <w:lang w:eastAsia="en-US"/>
    </w:rPr>
  </w:style>
  <w:style w:type="paragraph" w:customStyle="1" w:styleId="8C21DF0A79B74030A3D017AC8FA0742627">
    <w:name w:val="8C21DF0A79B74030A3D017AC8FA0742627"/>
    <w:rsid w:val="00376D7F"/>
    <w:rPr>
      <w:rFonts w:eastAsiaTheme="minorHAnsi"/>
      <w:lang w:eastAsia="en-US"/>
    </w:rPr>
  </w:style>
  <w:style w:type="paragraph" w:customStyle="1" w:styleId="0BF7A1B3665E4D45867EDECB42A9B99F27">
    <w:name w:val="0BF7A1B3665E4D45867EDECB42A9B99F27"/>
    <w:rsid w:val="00376D7F"/>
    <w:rPr>
      <w:rFonts w:eastAsiaTheme="minorHAnsi"/>
      <w:lang w:eastAsia="en-US"/>
    </w:rPr>
  </w:style>
  <w:style w:type="paragraph" w:customStyle="1" w:styleId="DEE14FBDA19446298C641EA3F197312827">
    <w:name w:val="DEE14FBDA19446298C641EA3F197312827"/>
    <w:rsid w:val="00376D7F"/>
    <w:rPr>
      <w:rFonts w:eastAsiaTheme="minorHAnsi"/>
      <w:lang w:eastAsia="en-US"/>
    </w:rPr>
  </w:style>
  <w:style w:type="paragraph" w:customStyle="1" w:styleId="19D54BA4BF104034AF2AEA1E893E13E627">
    <w:name w:val="19D54BA4BF104034AF2AEA1E893E13E627"/>
    <w:rsid w:val="00376D7F"/>
    <w:rPr>
      <w:rFonts w:eastAsiaTheme="minorHAnsi"/>
      <w:lang w:eastAsia="en-US"/>
    </w:rPr>
  </w:style>
  <w:style w:type="paragraph" w:customStyle="1" w:styleId="43963C54D8CD4157A7D17726961F320C27">
    <w:name w:val="43963C54D8CD4157A7D17726961F320C27"/>
    <w:rsid w:val="00376D7F"/>
    <w:rPr>
      <w:rFonts w:eastAsiaTheme="minorHAnsi"/>
      <w:lang w:eastAsia="en-US"/>
    </w:rPr>
  </w:style>
  <w:style w:type="paragraph" w:customStyle="1" w:styleId="DEBD2F5ABC44477BBEAC41993D7FAFC224">
    <w:name w:val="DEBD2F5ABC44477BBEAC41993D7FAFC224"/>
    <w:rsid w:val="00376D7F"/>
    <w:rPr>
      <w:rFonts w:eastAsiaTheme="minorHAnsi"/>
      <w:lang w:eastAsia="en-US"/>
    </w:rPr>
  </w:style>
  <w:style w:type="paragraph" w:customStyle="1" w:styleId="EE526E202008480EA6E421832A22A48353">
    <w:name w:val="EE526E202008480EA6E421832A22A48353"/>
    <w:rsid w:val="00376D7F"/>
    <w:rPr>
      <w:rFonts w:eastAsiaTheme="minorHAnsi"/>
      <w:lang w:eastAsia="en-US"/>
    </w:rPr>
  </w:style>
  <w:style w:type="paragraph" w:customStyle="1" w:styleId="513258311DA84EEF88C824EABCFD69242">
    <w:name w:val="513258311DA84EEF88C824EABCFD69242"/>
    <w:rsid w:val="00376D7F"/>
    <w:rPr>
      <w:rFonts w:eastAsiaTheme="minorHAnsi"/>
      <w:lang w:eastAsia="en-US"/>
    </w:rPr>
  </w:style>
  <w:style w:type="paragraph" w:customStyle="1" w:styleId="423659894FAB4EA0BB3DBE95FE0EE63B11">
    <w:name w:val="423659894FAB4EA0BB3DBE95FE0EE63B11"/>
    <w:rsid w:val="00376D7F"/>
    <w:rPr>
      <w:rFonts w:eastAsiaTheme="minorHAnsi"/>
      <w:lang w:eastAsia="en-US"/>
    </w:rPr>
  </w:style>
  <w:style w:type="paragraph" w:customStyle="1" w:styleId="C1158CDFA58B428E97A730190E11574D53">
    <w:name w:val="C1158CDFA58B428E97A730190E11574D53"/>
    <w:rsid w:val="00376D7F"/>
    <w:rPr>
      <w:rFonts w:eastAsiaTheme="minorHAnsi"/>
      <w:lang w:eastAsia="en-US"/>
    </w:rPr>
  </w:style>
  <w:style w:type="paragraph" w:customStyle="1" w:styleId="A00F8EC6B8C94F6A84537E303F24273053">
    <w:name w:val="A00F8EC6B8C94F6A84537E303F24273053"/>
    <w:rsid w:val="00376D7F"/>
    <w:rPr>
      <w:rFonts w:eastAsiaTheme="minorHAnsi"/>
      <w:lang w:eastAsia="en-US"/>
    </w:rPr>
  </w:style>
  <w:style w:type="paragraph" w:customStyle="1" w:styleId="59AA97A4DF824A2D932822EA04E0118A53">
    <w:name w:val="59AA97A4DF824A2D932822EA04E0118A53"/>
    <w:rsid w:val="00376D7F"/>
    <w:rPr>
      <w:rFonts w:eastAsiaTheme="minorHAnsi"/>
      <w:lang w:eastAsia="en-US"/>
    </w:rPr>
  </w:style>
  <w:style w:type="paragraph" w:customStyle="1" w:styleId="F34392244E9C4DE78E43BDF90938C6544">
    <w:name w:val="F34392244E9C4DE78E43BDF90938C6544"/>
    <w:rsid w:val="00376D7F"/>
    <w:rPr>
      <w:rFonts w:eastAsiaTheme="minorHAnsi"/>
      <w:lang w:eastAsia="en-US"/>
    </w:rPr>
  </w:style>
  <w:style w:type="paragraph" w:customStyle="1" w:styleId="22E8FA652E194EB2A3B75C3C9F6949F652">
    <w:name w:val="22E8FA652E194EB2A3B75C3C9F6949F652"/>
    <w:rsid w:val="00376D7F"/>
    <w:rPr>
      <w:rFonts w:eastAsiaTheme="minorHAnsi"/>
      <w:lang w:eastAsia="en-US"/>
    </w:rPr>
  </w:style>
  <w:style w:type="paragraph" w:customStyle="1" w:styleId="E28301CA26324CC3BA902AE576176A9A56">
    <w:name w:val="E28301CA26324CC3BA902AE576176A9A56"/>
    <w:rsid w:val="00376D7F"/>
    <w:rPr>
      <w:rFonts w:eastAsiaTheme="minorHAnsi"/>
      <w:lang w:eastAsia="en-US"/>
    </w:rPr>
  </w:style>
  <w:style w:type="paragraph" w:customStyle="1" w:styleId="904C00B02C564738A4CB0B44B39C868256">
    <w:name w:val="904C00B02C564738A4CB0B44B39C868256"/>
    <w:rsid w:val="00376D7F"/>
    <w:rPr>
      <w:rFonts w:eastAsiaTheme="minorHAnsi"/>
      <w:lang w:eastAsia="en-US"/>
    </w:rPr>
  </w:style>
  <w:style w:type="paragraph" w:customStyle="1" w:styleId="561E592344614C1FB88305043FF3DEFA56">
    <w:name w:val="561E592344614C1FB88305043FF3DEFA56"/>
    <w:rsid w:val="00376D7F"/>
    <w:rPr>
      <w:rFonts w:eastAsiaTheme="minorHAnsi"/>
      <w:lang w:eastAsia="en-US"/>
    </w:rPr>
  </w:style>
  <w:style w:type="paragraph" w:customStyle="1" w:styleId="FBEDBD0A8D924C80859DA6B8CFE875D856">
    <w:name w:val="FBEDBD0A8D924C80859DA6B8CFE875D856"/>
    <w:rsid w:val="00376D7F"/>
    <w:rPr>
      <w:rFonts w:eastAsiaTheme="minorHAnsi"/>
      <w:lang w:eastAsia="en-US"/>
    </w:rPr>
  </w:style>
  <w:style w:type="paragraph" w:customStyle="1" w:styleId="D2F8283CFB3246898E61C038214C01FB56">
    <w:name w:val="D2F8283CFB3246898E61C038214C01FB56"/>
    <w:rsid w:val="00376D7F"/>
    <w:rPr>
      <w:rFonts w:eastAsiaTheme="minorHAnsi"/>
      <w:lang w:eastAsia="en-US"/>
    </w:rPr>
  </w:style>
  <w:style w:type="paragraph" w:customStyle="1" w:styleId="6C60EC1826B94585A6255C2DD94EAB2C28">
    <w:name w:val="6C60EC1826B94585A6255C2DD94EAB2C28"/>
    <w:rsid w:val="00376D7F"/>
    <w:rPr>
      <w:rFonts w:eastAsiaTheme="minorHAnsi"/>
      <w:lang w:eastAsia="en-US"/>
    </w:rPr>
  </w:style>
  <w:style w:type="paragraph" w:customStyle="1" w:styleId="8C21DF0A79B74030A3D017AC8FA0742628">
    <w:name w:val="8C21DF0A79B74030A3D017AC8FA0742628"/>
    <w:rsid w:val="00376D7F"/>
    <w:rPr>
      <w:rFonts w:eastAsiaTheme="minorHAnsi"/>
      <w:lang w:eastAsia="en-US"/>
    </w:rPr>
  </w:style>
  <w:style w:type="paragraph" w:customStyle="1" w:styleId="0BF7A1B3665E4D45867EDECB42A9B99F28">
    <w:name w:val="0BF7A1B3665E4D45867EDECB42A9B99F28"/>
    <w:rsid w:val="00376D7F"/>
    <w:rPr>
      <w:rFonts w:eastAsiaTheme="minorHAnsi"/>
      <w:lang w:eastAsia="en-US"/>
    </w:rPr>
  </w:style>
  <w:style w:type="paragraph" w:customStyle="1" w:styleId="DEE14FBDA19446298C641EA3F197312828">
    <w:name w:val="DEE14FBDA19446298C641EA3F197312828"/>
    <w:rsid w:val="00376D7F"/>
    <w:rPr>
      <w:rFonts w:eastAsiaTheme="minorHAnsi"/>
      <w:lang w:eastAsia="en-US"/>
    </w:rPr>
  </w:style>
  <w:style w:type="paragraph" w:customStyle="1" w:styleId="19D54BA4BF104034AF2AEA1E893E13E628">
    <w:name w:val="19D54BA4BF104034AF2AEA1E893E13E628"/>
    <w:rsid w:val="00376D7F"/>
    <w:rPr>
      <w:rFonts w:eastAsiaTheme="minorHAnsi"/>
      <w:lang w:eastAsia="en-US"/>
    </w:rPr>
  </w:style>
  <w:style w:type="paragraph" w:customStyle="1" w:styleId="43963C54D8CD4157A7D17726961F320C28">
    <w:name w:val="43963C54D8CD4157A7D17726961F320C28"/>
    <w:rsid w:val="00376D7F"/>
    <w:rPr>
      <w:rFonts w:eastAsiaTheme="minorHAnsi"/>
      <w:lang w:eastAsia="en-US"/>
    </w:rPr>
  </w:style>
  <w:style w:type="paragraph" w:customStyle="1" w:styleId="DEBD2F5ABC44477BBEAC41993D7FAFC225">
    <w:name w:val="DEBD2F5ABC44477BBEAC41993D7FAFC225"/>
    <w:rsid w:val="00376D7F"/>
    <w:rPr>
      <w:rFonts w:eastAsiaTheme="minorHAnsi"/>
      <w:lang w:eastAsia="en-US"/>
    </w:rPr>
  </w:style>
  <w:style w:type="paragraph" w:customStyle="1" w:styleId="EE526E202008480EA6E421832A22A48354">
    <w:name w:val="EE526E202008480EA6E421832A22A48354"/>
    <w:rsid w:val="00376D7F"/>
    <w:rPr>
      <w:rFonts w:eastAsiaTheme="minorHAnsi"/>
      <w:lang w:eastAsia="en-US"/>
    </w:rPr>
  </w:style>
  <w:style w:type="paragraph" w:customStyle="1" w:styleId="513258311DA84EEF88C824EABCFD69243">
    <w:name w:val="513258311DA84EEF88C824EABCFD69243"/>
    <w:rsid w:val="00376D7F"/>
    <w:rPr>
      <w:rFonts w:eastAsiaTheme="minorHAnsi"/>
      <w:lang w:eastAsia="en-US"/>
    </w:rPr>
  </w:style>
  <w:style w:type="paragraph" w:customStyle="1" w:styleId="423659894FAB4EA0BB3DBE95FE0EE63B12">
    <w:name w:val="423659894FAB4EA0BB3DBE95FE0EE63B12"/>
    <w:rsid w:val="00376D7F"/>
    <w:rPr>
      <w:rFonts w:eastAsiaTheme="minorHAnsi"/>
      <w:lang w:eastAsia="en-US"/>
    </w:rPr>
  </w:style>
  <w:style w:type="paragraph" w:customStyle="1" w:styleId="C1158CDFA58B428E97A730190E11574D54">
    <w:name w:val="C1158CDFA58B428E97A730190E11574D54"/>
    <w:rsid w:val="00376D7F"/>
    <w:rPr>
      <w:rFonts w:eastAsiaTheme="minorHAnsi"/>
      <w:lang w:eastAsia="en-US"/>
    </w:rPr>
  </w:style>
  <w:style w:type="paragraph" w:customStyle="1" w:styleId="A00F8EC6B8C94F6A84537E303F24273054">
    <w:name w:val="A00F8EC6B8C94F6A84537E303F24273054"/>
    <w:rsid w:val="00376D7F"/>
    <w:rPr>
      <w:rFonts w:eastAsiaTheme="minorHAnsi"/>
      <w:lang w:eastAsia="en-US"/>
    </w:rPr>
  </w:style>
  <w:style w:type="paragraph" w:customStyle="1" w:styleId="59AA97A4DF824A2D932822EA04E0118A54">
    <w:name w:val="59AA97A4DF824A2D932822EA04E0118A54"/>
    <w:rsid w:val="00376D7F"/>
    <w:rPr>
      <w:rFonts w:eastAsiaTheme="minorHAnsi"/>
      <w:lang w:eastAsia="en-US"/>
    </w:rPr>
  </w:style>
  <w:style w:type="paragraph" w:customStyle="1" w:styleId="F34392244E9C4DE78E43BDF90938C6545">
    <w:name w:val="F34392244E9C4DE78E43BDF90938C6545"/>
    <w:rsid w:val="00376D7F"/>
    <w:rPr>
      <w:rFonts w:eastAsiaTheme="minorHAnsi"/>
      <w:lang w:eastAsia="en-US"/>
    </w:rPr>
  </w:style>
  <w:style w:type="paragraph" w:customStyle="1" w:styleId="22E8FA652E194EB2A3B75C3C9F6949F653">
    <w:name w:val="22E8FA652E194EB2A3B75C3C9F6949F653"/>
    <w:rsid w:val="00376D7F"/>
    <w:rPr>
      <w:rFonts w:eastAsiaTheme="minorHAnsi"/>
      <w:lang w:eastAsia="en-US"/>
    </w:rPr>
  </w:style>
  <w:style w:type="paragraph" w:customStyle="1" w:styleId="E28301CA26324CC3BA902AE576176A9A57">
    <w:name w:val="E28301CA26324CC3BA902AE576176A9A57"/>
    <w:rsid w:val="00376D7F"/>
    <w:rPr>
      <w:rFonts w:eastAsiaTheme="minorHAnsi"/>
      <w:lang w:eastAsia="en-US"/>
    </w:rPr>
  </w:style>
  <w:style w:type="paragraph" w:customStyle="1" w:styleId="904C00B02C564738A4CB0B44B39C868257">
    <w:name w:val="904C00B02C564738A4CB0B44B39C868257"/>
    <w:rsid w:val="00376D7F"/>
    <w:rPr>
      <w:rFonts w:eastAsiaTheme="minorHAnsi"/>
      <w:lang w:eastAsia="en-US"/>
    </w:rPr>
  </w:style>
  <w:style w:type="paragraph" w:customStyle="1" w:styleId="561E592344614C1FB88305043FF3DEFA57">
    <w:name w:val="561E592344614C1FB88305043FF3DEFA57"/>
    <w:rsid w:val="00376D7F"/>
    <w:rPr>
      <w:rFonts w:eastAsiaTheme="minorHAnsi"/>
      <w:lang w:eastAsia="en-US"/>
    </w:rPr>
  </w:style>
  <w:style w:type="paragraph" w:customStyle="1" w:styleId="FBEDBD0A8D924C80859DA6B8CFE875D857">
    <w:name w:val="FBEDBD0A8D924C80859DA6B8CFE875D857"/>
    <w:rsid w:val="00376D7F"/>
    <w:rPr>
      <w:rFonts w:eastAsiaTheme="minorHAnsi"/>
      <w:lang w:eastAsia="en-US"/>
    </w:rPr>
  </w:style>
  <w:style w:type="paragraph" w:customStyle="1" w:styleId="D2F8283CFB3246898E61C038214C01FB57">
    <w:name w:val="D2F8283CFB3246898E61C038214C01FB57"/>
    <w:rsid w:val="00376D7F"/>
    <w:rPr>
      <w:rFonts w:eastAsiaTheme="minorHAnsi"/>
      <w:lang w:eastAsia="en-US"/>
    </w:rPr>
  </w:style>
  <w:style w:type="paragraph" w:customStyle="1" w:styleId="6C60EC1826B94585A6255C2DD94EAB2C29">
    <w:name w:val="6C60EC1826B94585A6255C2DD94EAB2C29"/>
    <w:rsid w:val="00376D7F"/>
    <w:rPr>
      <w:rFonts w:eastAsiaTheme="minorHAnsi"/>
      <w:lang w:eastAsia="en-US"/>
    </w:rPr>
  </w:style>
  <w:style w:type="paragraph" w:customStyle="1" w:styleId="8C21DF0A79B74030A3D017AC8FA0742629">
    <w:name w:val="8C21DF0A79B74030A3D017AC8FA0742629"/>
    <w:rsid w:val="00376D7F"/>
    <w:rPr>
      <w:rFonts w:eastAsiaTheme="minorHAnsi"/>
      <w:lang w:eastAsia="en-US"/>
    </w:rPr>
  </w:style>
  <w:style w:type="paragraph" w:customStyle="1" w:styleId="0BF7A1B3665E4D45867EDECB42A9B99F29">
    <w:name w:val="0BF7A1B3665E4D45867EDECB42A9B99F29"/>
    <w:rsid w:val="00376D7F"/>
    <w:rPr>
      <w:rFonts w:eastAsiaTheme="minorHAnsi"/>
      <w:lang w:eastAsia="en-US"/>
    </w:rPr>
  </w:style>
  <w:style w:type="paragraph" w:customStyle="1" w:styleId="DEE14FBDA19446298C641EA3F197312829">
    <w:name w:val="DEE14FBDA19446298C641EA3F197312829"/>
    <w:rsid w:val="00376D7F"/>
    <w:rPr>
      <w:rFonts w:eastAsiaTheme="minorHAnsi"/>
      <w:lang w:eastAsia="en-US"/>
    </w:rPr>
  </w:style>
  <w:style w:type="paragraph" w:customStyle="1" w:styleId="19D54BA4BF104034AF2AEA1E893E13E629">
    <w:name w:val="19D54BA4BF104034AF2AEA1E893E13E629"/>
    <w:rsid w:val="00376D7F"/>
    <w:rPr>
      <w:rFonts w:eastAsiaTheme="minorHAnsi"/>
      <w:lang w:eastAsia="en-US"/>
    </w:rPr>
  </w:style>
  <w:style w:type="paragraph" w:customStyle="1" w:styleId="43963C54D8CD4157A7D17726961F320C29">
    <w:name w:val="43963C54D8CD4157A7D17726961F320C29"/>
    <w:rsid w:val="00376D7F"/>
    <w:rPr>
      <w:rFonts w:eastAsiaTheme="minorHAnsi"/>
      <w:lang w:eastAsia="en-US"/>
    </w:rPr>
  </w:style>
  <w:style w:type="paragraph" w:customStyle="1" w:styleId="DEBD2F5ABC44477BBEAC41993D7FAFC226">
    <w:name w:val="DEBD2F5ABC44477BBEAC41993D7FAFC226"/>
    <w:rsid w:val="00376D7F"/>
    <w:rPr>
      <w:rFonts w:eastAsiaTheme="minorHAnsi"/>
      <w:lang w:eastAsia="en-US"/>
    </w:rPr>
  </w:style>
  <w:style w:type="paragraph" w:customStyle="1" w:styleId="EE526E202008480EA6E421832A22A48355">
    <w:name w:val="EE526E202008480EA6E421832A22A48355"/>
    <w:rsid w:val="00376D7F"/>
    <w:rPr>
      <w:rFonts w:eastAsiaTheme="minorHAnsi"/>
      <w:lang w:eastAsia="en-US"/>
    </w:rPr>
  </w:style>
  <w:style w:type="paragraph" w:customStyle="1" w:styleId="513258311DA84EEF88C824EABCFD69244">
    <w:name w:val="513258311DA84EEF88C824EABCFD69244"/>
    <w:rsid w:val="00376D7F"/>
    <w:rPr>
      <w:rFonts w:eastAsiaTheme="minorHAnsi"/>
      <w:lang w:eastAsia="en-US"/>
    </w:rPr>
  </w:style>
  <w:style w:type="paragraph" w:customStyle="1" w:styleId="423659894FAB4EA0BB3DBE95FE0EE63B13">
    <w:name w:val="423659894FAB4EA0BB3DBE95FE0EE63B13"/>
    <w:rsid w:val="00376D7F"/>
    <w:rPr>
      <w:rFonts w:eastAsiaTheme="minorHAnsi"/>
      <w:lang w:eastAsia="en-US"/>
    </w:rPr>
  </w:style>
  <w:style w:type="paragraph" w:customStyle="1" w:styleId="C1158CDFA58B428E97A730190E11574D55">
    <w:name w:val="C1158CDFA58B428E97A730190E11574D55"/>
    <w:rsid w:val="00376D7F"/>
    <w:rPr>
      <w:rFonts w:eastAsiaTheme="minorHAnsi"/>
      <w:lang w:eastAsia="en-US"/>
    </w:rPr>
  </w:style>
  <w:style w:type="paragraph" w:customStyle="1" w:styleId="A00F8EC6B8C94F6A84537E303F24273055">
    <w:name w:val="A00F8EC6B8C94F6A84537E303F24273055"/>
    <w:rsid w:val="00376D7F"/>
    <w:rPr>
      <w:rFonts w:eastAsiaTheme="minorHAnsi"/>
      <w:lang w:eastAsia="en-US"/>
    </w:rPr>
  </w:style>
  <w:style w:type="paragraph" w:customStyle="1" w:styleId="59AA97A4DF824A2D932822EA04E0118A55">
    <w:name w:val="59AA97A4DF824A2D932822EA04E0118A55"/>
    <w:rsid w:val="00376D7F"/>
    <w:rPr>
      <w:rFonts w:eastAsiaTheme="minorHAnsi"/>
      <w:lang w:eastAsia="en-US"/>
    </w:rPr>
  </w:style>
  <w:style w:type="paragraph" w:customStyle="1" w:styleId="F34392244E9C4DE78E43BDF90938C6546">
    <w:name w:val="F34392244E9C4DE78E43BDF90938C6546"/>
    <w:rsid w:val="00376D7F"/>
    <w:rPr>
      <w:rFonts w:eastAsiaTheme="minorHAnsi"/>
      <w:lang w:eastAsia="en-US"/>
    </w:rPr>
  </w:style>
  <w:style w:type="paragraph" w:customStyle="1" w:styleId="22E8FA652E194EB2A3B75C3C9F6949F654">
    <w:name w:val="22E8FA652E194EB2A3B75C3C9F6949F654"/>
    <w:rsid w:val="00376D7F"/>
    <w:rPr>
      <w:rFonts w:eastAsiaTheme="minorHAnsi"/>
      <w:lang w:eastAsia="en-US"/>
    </w:rPr>
  </w:style>
  <w:style w:type="paragraph" w:customStyle="1" w:styleId="E28301CA26324CC3BA902AE576176A9A58">
    <w:name w:val="E28301CA26324CC3BA902AE576176A9A58"/>
    <w:rsid w:val="00376D7F"/>
    <w:rPr>
      <w:rFonts w:eastAsiaTheme="minorHAnsi"/>
      <w:lang w:eastAsia="en-US"/>
    </w:rPr>
  </w:style>
  <w:style w:type="paragraph" w:customStyle="1" w:styleId="904C00B02C564738A4CB0B44B39C868258">
    <w:name w:val="904C00B02C564738A4CB0B44B39C868258"/>
    <w:rsid w:val="00376D7F"/>
    <w:rPr>
      <w:rFonts w:eastAsiaTheme="minorHAnsi"/>
      <w:lang w:eastAsia="en-US"/>
    </w:rPr>
  </w:style>
  <w:style w:type="paragraph" w:customStyle="1" w:styleId="561E592344614C1FB88305043FF3DEFA58">
    <w:name w:val="561E592344614C1FB88305043FF3DEFA58"/>
    <w:rsid w:val="00376D7F"/>
    <w:rPr>
      <w:rFonts w:eastAsiaTheme="minorHAnsi"/>
      <w:lang w:eastAsia="en-US"/>
    </w:rPr>
  </w:style>
  <w:style w:type="paragraph" w:customStyle="1" w:styleId="FBEDBD0A8D924C80859DA6B8CFE875D858">
    <w:name w:val="FBEDBD0A8D924C80859DA6B8CFE875D858"/>
    <w:rsid w:val="00376D7F"/>
    <w:rPr>
      <w:rFonts w:eastAsiaTheme="minorHAnsi"/>
      <w:lang w:eastAsia="en-US"/>
    </w:rPr>
  </w:style>
  <w:style w:type="paragraph" w:customStyle="1" w:styleId="D2F8283CFB3246898E61C038214C01FB58">
    <w:name w:val="D2F8283CFB3246898E61C038214C01FB58"/>
    <w:rsid w:val="00376D7F"/>
    <w:rPr>
      <w:rFonts w:eastAsiaTheme="minorHAnsi"/>
      <w:lang w:eastAsia="en-US"/>
    </w:rPr>
  </w:style>
  <w:style w:type="paragraph" w:customStyle="1" w:styleId="6C60EC1826B94585A6255C2DD94EAB2C30">
    <w:name w:val="6C60EC1826B94585A6255C2DD94EAB2C30"/>
    <w:rsid w:val="00376D7F"/>
    <w:rPr>
      <w:rFonts w:eastAsiaTheme="minorHAnsi"/>
      <w:lang w:eastAsia="en-US"/>
    </w:rPr>
  </w:style>
  <w:style w:type="paragraph" w:customStyle="1" w:styleId="8C21DF0A79B74030A3D017AC8FA0742630">
    <w:name w:val="8C21DF0A79B74030A3D017AC8FA0742630"/>
    <w:rsid w:val="00376D7F"/>
    <w:rPr>
      <w:rFonts w:eastAsiaTheme="minorHAnsi"/>
      <w:lang w:eastAsia="en-US"/>
    </w:rPr>
  </w:style>
  <w:style w:type="paragraph" w:customStyle="1" w:styleId="0BF7A1B3665E4D45867EDECB42A9B99F30">
    <w:name w:val="0BF7A1B3665E4D45867EDECB42A9B99F30"/>
    <w:rsid w:val="00376D7F"/>
    <w:rPr>
      <w:rFonts w:eastAsiaTheme="minorHAnsi"/>
      <w:lang w:eastAsia="en-US"/>
    </w:rPr>
  </w:style>
  <w:style w:type="paragraph" w:customStyle="1" w:styleId="DEE14FBDA19446298C641EA3F197312830">
    <w:name w:val="DEE14FBDA19446298C641EA3F197312830"/>
    <w:rsid w:val="00376D7F"/>
    <w:rPr>
      <w:rFonts w:eastAsiaTheme="minorHAnsi"/>
      <w:lang w:eastAsia="en-US"/>
    </w:rPr>
  </w:style>
  <w:style w:type="paragraph" w:customStyle="1" w:styleId="19D54BA4BF104034AF2AEA1E893E13E630">
    <w:name w:val="19D54BA4BF104034AF2AEA1E893E13E630"/>
    <w:rsid w:val="00376D7F"/>
    <w:rPr>
      <w:rFonts w:eastAsiaTheme="minorHAnsi"/>
      <w:lang w:eastAsia="en-US"/>
    </w:rPr>
  </w:style>
  <w:style w:type="paragraph" w:customStyle="1" w:styleId="43963C54D8CD4157A7D17726961F320C30">
    <w:name w:val="43963C54D8CD4157A7D17726961F320C30"/>
    <w:rsid w:val="00376D7F"/>
    <w:rPr>
      <w:rFonts w:eastAsiaTheme="minorHAnsi"/>
      <w:lang w:eastAsia="en-US"/>
    </w:rPr>
  </w:style>
  <w:style w:type="paragraph" w:customStyle="1" w:styleId="DEBD2F5ABC44477BBEAC41993D7FAFC227">
    <w:name w:val="DEBD2F5ABC44477BBEAC41993D7FAFC227"/>
    <w:rsid w:val="00376D7F"/>
    <w:rPr>
      <w:rFonts w:eastAsiaTheme="minorHAnsi"/>
      <w:lang w:eastAsia="en-US"/>
    </w:rPr>
  </w:style>
  <w:style w:type="paragraph" w:customStyle="1" w:styleId="EE526E202008480EA6E421832A22A48356">
    <w:name w:val="EE526E202008480EA6E421832A22A48356"/>
    <w:rsid w:val="00376D7F"/>
    <w:rPr>
      <w:rFonts w:eastAsiaTheme="minorHAnsi"/>
      <w:lang w:eastAsia="en-US"/>
    </w:rPr>
  </w:style>
  <w:style w:type="paragraph" w:customStyle="1" w:styleId="513258311DA84EEF88C824EABCFD69245">
    <w:name w:val="513258311DA84EEF88C824EABCFD69245"/>
    <w:rsid w:val="00376D7F"/>
    <w:rPr>
      <w:rFonts w:eastAsiaTheme="minorHAnsi"/>
      <w:lang w:eastAsia="en-US"/>
    </w:rPr>
  </w:style>
  <w:style w:type="paragraph" w:customStyle="1" w:styleId="423659894FAB4EA0BB3DBE95FE0EE63B14">
    <w:name w:val="423659894FAB4EA0BB3DBE95FE0EE63B14"/>
    <w:rsid w:val="00376D7F"/>
    <w:rPr>
      <w:rFonts w:eastAsiaTheme="minorHAnsi"/>
      <w:lang w:eastAsia="en-US"/>
    </w:rPr>
  </w:style>
  <w:style w:type="paragraph" w:customStyle="1" w:styleId="C1158CDFA58B428E97A730190E11574D56">
    <w:name w:val="C1158CDFA58B428E97A730190E11574D56"/>
    <w:rsid w:val="00376D7F"/>
    <w:rPr>
      <w:rFonts w:eastAsiaTheme="minorHAnsi"/>
      <w:lang w:eastAsia="en-US"/>
    </w:rPr>
  </w:style>
  <w:style w:type="paragraph" w:customStyle="1" w:styleId="A00F8EC6B8C94F6A84537E303F24273056">
    <w:name w:val="A00F8EC6B8C94F6A84537E303F24273056"/>
    <w:rsid w:val="00376D7F"/>
    <w:rPr>
      <w:rFonts w:eastAsiaTheme="minorHAnsi"/>
      <w:lang w:eastAsia="en-US"/>
    </w:rPr>
  </w:style>
  <w:style w:type="paragraph" w:customStyle="1" w:styleId="59AA97A4DF824A2D932822EA04E0118A56">
    <w:name w:val="59AA97A4DF824A2D932822EA04E0118A56"/>
    <w:rsid w:val="00376D7F"/>
    <w:rPr>
      <w:rFonts w:eastAsiaTheme="minorHAnsi"/>
      <w:lang w:eastAsia="en-US"/>
    </w:rPr>
  </w:style>
  <w:style w:type="paragraph" w:customStyle="1" w:styleId="F34392244E9C4DE78E43BDF90938C6547">
    <w:name w:val="F34392244E9C4DE78E43BDF90938C6547"/>
    <w:rsid w:val="00376D7F"/>
    <w:rPr>
      <w:rFonts w:eastAsiaTheme="minorHAnsi"/>
      <w:lang w:eastAsia="en-US"/>
    </w:rPr>
  </w:style>
  <w:style w:type="paragraph" w:customStyle="1" w:styleId="22E8FA652E194EB2A3B75C3C9F6949F655">
    <w:name w:val="22E8FA652E194EB2A3B75C3C9F6949F655"/>
    <w:rsid w:val="00376D7F"/>
    <w:rPr>
      <w:rFonts w:eastAsiaTheme="minorHAnsi"/>
      <w:lang w:eastAsia="en-US"/>
    </w:rPr>
  </w:style>
  <w:style w:type="paragraph" w:customStyle="1" w:styleId="E28301CA26324CC3BA902AE576176A9A59">
    <w:name w:val="E28301CA26324CC3BA902AE576176A9A59"/>
    <w:rsid w:val="00376D7F"/>
    <w:rPr>
      <w:rFonts w:eastAsiaTheme="minorHAnsi"/>
      <w:lang w:eastAsia="en-US"/>
    </w:rPr>
  </w:style>
  <w:style w:type="paragraph" w:customStyle="1" w:styleId="904C00B02C564738A4CB0B44B39C868259">
    <w:name w:val="904C00B02C564738A4CB0B44B39C868259"/>
    <w:rsid w:val="00376D7F"/>
    <w:rPr>
      <w:rFonts w:eastAsiaTheme="minorHAnsi"/>
      <w:lang w:eastAsia="en-US"/>
    </w:rPr>
  </w:style>
  <w:style w:type="paragraph" w:customStyle="1" w:styleId="561E592344614C1FB88305043FF3DEFA59">
    <w:name w:val="561E592344614C1FB88305043FF3DEFA59"/>
    <w:rsid w:val="00376D7F"/>
    <w:rPr>
      <w:rFonts w:eastAsiaTheme="minorHAnsi"/>
      <w:lang w:eastAsia="en-US"/>
    </w:rPr>
  </w:style>
  <w:style w:type="paragraph" w:customStyle="1" w:styleId="FBEDBD0A8D924C80859DA6B8CFE875D859">
    <w:name w:val="FBEDBD0A8D924C80859DA6B8CFE875D859"/>
    <w:rsid w:val="00376D7F"/>
    <w:rPr>
      <w:rFonts w:eastAsiaTheme="minorHAnsi"/>
      <w:lang w:eastAsia="en-US"/>
    </w:rPr>
  </w:style>
  <w:style w:type="paragraph" w:customStyle="1" w:styleId="D2F8283CFB3246898E61C038214C01FB59">
    <w:name w:val="D2F8283CFB3246898E61C038214C01FB59"/>
    <w:rsid w:val="00376D7F"/>
    <w:rPr>
      <w:rFonts w:eastAsiaTheme="minorHAnsi"/>
      <w:lang w:eastAsia="en-US"/>
    </w:rPr>
  </w:style>
  <w:style w:type="paragraph" w:customStyle="1" w:styleId="6C60EC1826B94585A6255C2DD94EAB2C31">
    <w:name w:val="6C60EC1826B94585A6255C2DD94EAB2C31"/>
    <w:rsid w:val="00376D7F"/>
    <w:rPr>
      <w:rFonts w:eastAsiaTheme="minorHAnsi"/>
      <w:lang w:eastAsia="en-US"/>
    </w:rPr>
  </w:style>
  <w:style w:type="paragraph" w:customStyle="1" w:styleId="8C21DF0A79B74030A3D017AC8FA0742631">
    <w:name w:val="8C21DF0A79B74030A3D017AC8FA0742631"/>
    <w:rsid w:val="00376D7F"/>
    <w:rPr>
      <w:rFonts w:eastAsiaTheme="minorHAnsi"/>
      <w:lang w:eastAsia="en-US"/>
    </w:rPr>
  </w:style>
  <w:style w:type="paragraph" w:customStyle="1" w:styleId="0BF7A1B3665E4D45867EDECB42A9B99F31">
    <w:name w:val="0BF7A1B3665E4D45867EDECB42A9B99F31"/>
    <w:rsid w:val="00376D7F"/>
    <w:rPr>
      <w:rFonts w:eastAsiaTheme="minorHAnsi"/>
      <w:lang w:eastAsia="en-US"/>
    </w:rPr>
  </w:style>
  <w:style w:type="paragraph" w:customStyle="1" w:styleId="DEE14FBDA19446298C641EA3F197312831">
    <w:name w:val="DEE14FBDA19446298C641EA3F197312831"/>
    <w:rsid w:val="00376D7F"/>
    <w:rPr>
      <w:rFonts w:eastAsiaTheme="minorHAnsi"/>
      <w:lang w:eastAsia="en-US"/>
    </w:rPr>
  </w:style>
  <w:style w:type="paragraph" w:customStyle="1" w:styleId="19D54BA4BF104034AF2AEA1E893E13E631">
    <w:name w:val="19D54BA4BF104034AF2AEA1E893E13E631"/>
    <w:rsid w:val="00376D7F"/>
    <w:rPr>
      <w:rFonts w:eastAsiaTheme="minorHAnsi"/>
      <w:lang w:eastAsia="en-US"/>
    </w:rPr>
  </w:style>
  <w:style w:type="paragraph" w:customStyle="1" w:styleId="43963C54D8CD4157A7D17726961F320C31">
    <w:name w:val="43963C54D8CD4157A7D17726961F320C31"/>
    <w:rsid w:val="00376D7F"/>
    <w:rPr>
      <w:rFonts w:eastAsiaTheme="minorHAnsi"/>
      <w:lang w:eastAsia="en-US"/>
    </w:rPr>
  </w:style>
  <w:style w:type="paragraph" w:customStyle="1" w:styleId="DEBD2F5ABC44477BBEAC41993D7FAFC228">
    <w:name w:val="DEBD2F5ABC44477BBEAC41993D7FAFC228"/>
    <w:rsid w:val="00376D7F"/>
    <w:rPr>
      <w:rFonts w:eastAsiaTheme="minorHAnsi"/>
      <w:lang w:eastAsia="en-US"/>
    </w:rPr>
  </w:style>
  <w:style w:type="paragraph" w:customStyle="1" w:styleId="EE526E202008480EA6E421832A22A48357">
    <w:name w:val="EE526E202008480EA6E421832A22A48357"/>
    <w:rsid w:val="00376D7F"/>
    <w:rPr>
      <w:rFonts w:eastAsiaTheme="minorHAnsi"/>
      <w:lang w:eastAsia="en-US"/>
    </w:rPr>
  </w:style>
  <w:style w:type="paragraph" w:customStyle="1" w:styleId="513258311DA84EEF88C824EABCFD69246">
    <w:name w:val="513258311DA84EEF88C824EABCFD69246"/>
    <w:rsid w:val="00376D7F"/>
    <w:rPr>
      <w:rFonts w:eastAsiaTheme="minorHAnsi"/>
      <w:lang w:eastAsia="en-US"/>
    </w:rPr>
  </w:style>
  <w:style w:type="paragraph" w:customStyle="1" w:styleId="423659894FAB4EA0BB3DBE95FE0EE63B15">
    <w:name w:val="423659894FAB4EA0BB3DBE95FE0EE63B15"/>
    <w:rsid w:val="00376D7F"/>
    <w:rPr>
      <w:rFonts w:eastAsiaTheme="minorHAnsi"/>
      <w:lang w:eastAsia="en-US"/>
    </w:rPr>
  </w:style>
  <w:style w:type="paragraph" w:customStyle="1" w:styleId="C1158CDFA58B428E97A730190E11574D57">
    <w:name w:val="C1158CDFA58B428E97A730190E11574D57"/>
    <w:rsid w:val="00376D7F"/>
    <w:rPr>
      <w:rFonts w:eastAsiaTheme="minorHAnsi"/>
      <w:lang w:eastAsia="en-US"/>
    </w:rPr>
  </w:style>
  <w:style w:type="paragraph" w:customStyle="1" w:styleId="A00F8EC6B8C94F6A84537E303F24273057">
    <w:name w:val="A00F8EC6B8C94F6A84537E303F24273057"/>
    <w:rsid w:val="00376D7F"/>
    <w:rPr>
      <w:rFonts w:eastAsiaTheme="minorHAnsi"/>
      <w:lang w:eastAsia="en-US"/>
    </w:rPr>
  </w:style>
  <w:style w:type="paragraph" w:customStyle="1" w:styleId="59AA97A4DF824A2D932822EA04E0118A57">
    <w:name w:val="59AA97A4DF824A2D932822EA04E0118A57"/>
    <w:rsid w:val="00376D7F"/>
    <w:rPr>
      <w:rFonts w:eastAsiaTheme="minorHAnsi"/>
      <w:lang w:eastAsia="en-US"/>
    </w:rPr>
  </w:style>
  <w:style w:type="paragraph" w:customStyle="1" w:styleId="F34392244E9C4DE78E43BDF90938C6548">
    <w:name w:val="F34392244E9C4DE78E43BDF90938C6548"/>
    <w:rsid w:val="00376D7F"/>
    <w:rPr>
      <w:rFonts w:eastAsiaTheme="minorHAnsi"/>
      <w:lang w:eastAsia="en-US"/>
    </w:rPr>
  </w:style>
  <w:style w:type="paragraph" w:customStyle="1" w:styleId="22E8FA652E194EB2A3B75C3C9F6949F656">
    <w:name w:val="22E8FA652E194EB2A3B75C3C9F6949F656"/>
    <w:rsid w:val="00376D7F"/>
    <w:rPr>
      <w:rFonts w:eastAsiaTheme="minorHAnsi"/>
      <w:lang w:eastAsia="en-US"/>
    </w:rPr>
  </w:style>
  <w:style w:type="paragraph" w:customStyle="1" w:styleId="E28301CA26324CC3BA902AE576176A9A60">
    <w:name w:val="E28301CA26324CC3BA902AE576176A9A60"/>
    <w:rsid w:val="00376D7F"/>
    <w:rPr>
      <w:rFonts w:eastAsiaTheme="minorHAnsi"/>
      <w:lang w:eastAsia="en-US"/>
    </w:rPr>
  </w:style>
  <w:style w:type="paragraph" w:customStyle="1" w:styleId="904C00B02C564738A4CB0B44B39C868260">
    <w:name w:val="904C00B02C564738A4CB0B44B39C868260"/>
    <w:rsid w:val="00376D7F"/>
    <w:rPr>
      <w:rFonts w:eastAsiaTheme="minorHAnsi"/>
      <w:lang w:eastAsia="en-US"/>
    </w:rPr>
  </w:style>
  <w:style w:type="paragraph" w:customStyle="1" w:styleId="561E592344614C1FB88305043FF3DEFA60">
    <w:name w:val="561E592344614C1FB88305043FF3DEFA60"/>
    <w:rsid w:val="00376D7F"/>
    <w:rPr>
      <w:rFonts w:eastAsiaTheme="minorHAnsi"/>
      <w:lang w:eastAsia="en-US"/>
    </w:rPr>
  </w:style>
  <w:style w:type="paragraph" w:customStyle="1" w:styleId="FBEDBD0A8D924C80859DA6B8CFE875D860">
    <w:name w:val="FBEDBD0A8D924C80859DA6B8CFE875D860"/>
    <w:rsid w:val="00376D7F"/>
    <w:rPr>
      <w:rFonts w:eastAsiaTheme="minorHAnsi"/>
      <w:lang w:eastAsia="en-US"/>
    </w:rPr>
  </w:style>
  <w:style w:type="paragraph" w:customStyle="1" w:styleId="D2F8283CFB3246898E61C038214C01FB60">
    <w:name w:val="D2F8283CFB3246898E61C038214C01FB60"/>
    <w:rsid w:val="00376D7F"/>
    <w:rPr>
      <w:rFonts w:eastAsiaTheme="minorHAnsi"/>
      <w:lang w:eastAsia="en-US"/>
    </w:rPr>
  </w:style>
  <w:style w:type="paragraph" w:customStyle="1" w:styleId="6C60EC1826B94585A6255C2DD94EAB2C32">
    <w:name w:val="6C60EC1826B94585A6255C2DD94EAB2C32"/>
    <w:rsid w:val="00376D7F"/>
    <w:rPr>
      <w:rFonts w:eastAsiaTheme="minorHAnsi"/>
      <w:lang w:eastAsia="en-US"/>
    </w:rPr>
  </w:style>
  <w:style w:type="paragraph" w:customStyle="1" w:styleId="8C21DF0A79B74030A3D017AC8FA0742632">
    <w:name w:val="8C21DF0A79B74030A3D017AC8FA0742632"/>
    <w:rsid w:val="00376D7F"/>
    <w:rPr>
      <w:rFonts w:eastAsiaTheme="minorHAnsi"/>
      <w:lang w:eastAsia="en-US"/>
    </w:rPr>
  </w:style>
  <w:style w:type="paragraph" w:customStyle="1" w:styleId="0BF7A1B3665E4D45867EDECB42A9B99F32">
    <w:name w:val="0BF7A1B3665E4D45867EDECB42A9B99F32"/>
    <w:rsid w:val="00376D7F"/>
    <w:rPr>
      <w:rFonts w:eastAsiaTheme="minorHAnsi"/>
      <w:lang w:eastAsia="en-US"/>
    </w:rPr>
  </w:style>
  <w:style w:type="paragraph" w:customStyle="1" w:styleId="DEE14FBDA19446298C641EA3F197312832">
    <w:name w:val="DEE14FBDA19446298C641EA3F197312832"/>
    <w:rsid w:val="00376D7F"/>
    <w:rPr>
      <w:rFonts w:eastAsiaTheme="minorHAnsi"/>
      <w:lang w:eastAsia="en-US"/>
    </w:rPr>
  </w:style>
  <w:style w:type="paragraph" w:customStyle="1" w:styleId="19D54BA4BF104034AF2AEA1E893E13E632">
    <w:name w:val="19D54BA4BF104034AF2AEA1E893E13E632"/>
    <w:rsid w:val="00376D7F"/>
    <w:rPr>
      <w:rFonts w:eastAsiaTheme="minorHAnsi"/>
      <w:lang w:eastAsia="en-US"/>
    </w:rPr>
  </w:style>
  <w:style w:type="paragraph" w:customStyle="1" w:styleId="43963C54D8CD4157A7D17726961F320C32">
    <w:name w:val="43963C54D8CD4157A7D17726961F320C32"/>
    <w:rsid w:val="00376D7F"/>
    <w:rPr>
      <w:rFonts w:eastAsiaTheme="minorHAnsi"/>
      <w:lang w:eastAsia="en-US"/>
    </w:rPr>
  </w:style>
  <w:style w:type="paragraph" w:customStyle="1" w:styleId="DEBD2F5ABC44477BBEAC41993D7FAFC229">
    <w:name w:val="DEBD2F5ABC44477BBEAC41993D7FAFC229"/>
    <w:rsid w:val="00376D7F"/>
    <w:rPr>
      <w:rFonts w:eastAsiaTheme="minorHAnsi"/>
      <w:lang w:eastAsia="en-US"/>
    </w:rPr>
  </w:style>
  <w:style w:type="paragraph" w:customStyle="1" w:styleId="EE526E202008480EA6E421832A22A48358">
    <w:name w:val="EE526E202008480EA6E421832A22A48358"/>
    <w:rsid w:val="00376D7F"/>
    <w:rPr>
      <w:rFonts w:eastAsiaTheme="minorHAnsi"/>
      <w:lang w:eastAsia="en-US"/>
    </w:rPr>
  </w:style>
  <w:style w:type="paragraph" w:customStyle="1" w:styleId="513258311DA84EEF88C824EABCFD69247">
    <w:name w:val="513258311DA84EEF88C824EABCFD69247"/>
    <w:rsid w:val="00376D7F"/>
    <w:rPr>
      <w:rFonts w:eastAsiaTheme="minorHAnsi"/>
      <w:lang w:eastAsia="en-US"/>
    </w:rPr>
  </w:style>
  <w:style w:type="paragraph" w:customStyle="1" w:styleId="423659894FAB4EA0BB3DBE95FE0EE63B16">
    <w:name w:val="423659894FAB4EA0BB3DBE95FE0EE63B16"/>
    <w:rsid w:val="00376D7F"/>
    <w:rPr>
      <w:rFonts w:eastAsiaTheme="minorHAnsi"/>
      <w:lang w:eastAsia="en-US"/>
    </w:rPr>
  </w:style>
  <w:style w:type="paragraph" w:customStyle="1" w:styleId="C1158CDFA58B428E97A730190E11574D58">
    <w:name w:val="C1158CDFA58B428E97A730190E11574D58"/>
    <w:rsid w:val="00376D7F"/>
    <w:rPr>
      <w:rFonts w:eastAsiaTheme="minorHAnsi"/>
      <w:lang w:eastAsia="en-US"/>
    </w:rPr>
  </w:style>
  <w:style w:type="paragraph" w:customStyle="1" w:styleId="A00F8EC6B8C94F6A84537E303F24273058">
    <w:name w:val="A00F8EC6B8C94F6A84537E303F24273058"/>
    <w:rsid w:val="00376D7F"/>
    <w:rPr>
      <w:rFonts w:eastAsiaTheme="minorHAnsi"/>
      <w:lang w:eastAsia="en-US"/>
    </w:rPr>
  </w:style>
  <w:style w:type="paragraph" w:customStyle="1" w:styleId="59AA97A4DF824A2D932822EA04E0118A58">
    <w:name w:val="59AA97A4DF824A2D932822EA04E0118A58"/>
    <w:rsid w:val="00376D7F"/>
    <w:rPr>
      <w:rFonts w:eastAsiaTheme="minorHAnsi"/>
      <w:lang w:eastAsia="en-US"/>
    </w:rPr>
  </w:style>
  <w:style w:type="paragraph" w:customStyle="1" w:styleId="F34392244E9C4DE78E43BDF90938C6549">
    <w:name w:val="F34392244E9C4DE78E43BDF90938C6549"/>
    <w:rsid w:val="00376D7F"/>
    <w:rPr>
      <w:rFonts w:eastAsiaTheme="minorHAnsi"/>
      <w:lang w:eastAsia="en-US"/>
    </w:rPr>
  </w:style>
  <w:style w:type="paragraph" w:customStyle="1" w:styleId="22E8FA652E194EB2A3B75C3C9F6949F657">
    <w:name w:val="22E8FA652E194EB2A3B75C3C9F6949F657"/>
    <w:rsid w:val="00376D7F"/>
    <w:rPr>
      <w:rFonts w:eastAsiaTheme="minorHAnsi"/>
      <w:lang w:eastAsia="en-US"/>
    </w:rPr>
  </w:style>
  <w:style w:type="paragraph" w:customStyle="1" w:styleId="E28301CA26324CC3BA902AE576176A9A61">
    <w:name w:val="E28301CA26324CC3BA902AE576176A9A61"/>
    <w:rsid w:val="00376D7F"/>
    <w:rPr>
      <w:rFonts w:eastAsiaTheme="minorHAnsi"/>
      <w:lang w:eastAsia="en-US"/>
    </w:rPr>
  </w:style>
  <w:style w:type="paragraph" w:customStyle="1" w:styleId="904C00B02C564738A4CB0B44B39C868261">
    <w:name w:val="904C00B02C564738A4CB0B44B39C868261"/>
    <w:rsid w:val="00376D7F"/>
    <w:rPr>
      <w:rFonts w:eastAsiaTheme="minorHAnsi"/>
      <w:lang w:eastAsia="en-US"/>
    </w:rPr>
  </w:style>
  <w:style w:type="paragraph" w:customStyle="1" w:styleId="561E592344614C1FB88305043FF3DEFA61">
    <w:name w:val="561E592344614C1FB88305043FF3DEFA61"/>
    <w:rsid w:val="00376D7F"/>
    <w:rPr>
      <w:rFonts w:eastAsiaTheme="minorHAnsi"/>
      <w:lang w:eastAsia="en-US"/>
    </w:rPr>
  </w:style>
  <w:style w:type="paragraph" w:customStyle="1" w:styleId="FBEDBD0A8D924C80859DA6B8CFE875D861">
    <w:name w:val="FBEDBD0A8D924C80859DA6B8CFE875D861"/>
    <w:rsid w:val="00376D7F"/>
    <w:rPr>
      <w:rFonts w:eastAsiaTheme="minorHAnsi"/>
      <w:lang w:eastAsia="en-US"/>
    </w:rPr>
  </w:style>
  <w:style w:type="paragraph" w:customStyle="1" w:styleId="D2F8283CFB3246898E61C038214C01FB61">
    <w:name w:val="D2F8283CFB3246898E61C038214C01FB61"/>
    <w:rsid w:val="00376D7F"/>
    <w:rPr>
      <w:rFonts w:eastAsiaTheme="minorHAnsi"/>
      <w:lang w:eastAsia="en-US"/>
    </w:rPr>
  </w:style>
  <w:style w:type="paragraph" w:customStyle="1" w:styleId="6C60EC1826B94585A6255C2DD94EAB2C33">
    <w:name w:val="6C60EC1826B94585A6255C2DD94EAB2C33"/>
    <w:rsid w:val="00376D7F"/>
    <w:rPr>
      <w:rFonts w:eastAsiaTheme="minorHAnsi"/>
      <w:lang w:eastAsia="en-US"/>
    </w:rPr>
  </w:style>
  <w:style w:type="paragraph" w:customStyle="1" w:styleId="8C21DF0A79B74030A3D017AC8FA0742633">
    <w:name w:val="8C21DF0A79B74030A3D017AC8FA0742633"/>
    <w:rsid w:val="00376D7F"/>
    <w:rPr>
      <w:rFonts w:eastAsiaTheme="minorHAnsi"/>
      <w:lang w:eastAsia="en-US"/>
    </w:rPr>
  </w:style>
  <w:style w:type="paragraph" w:customStyle="1" w:styleId="0BF7A1B3665E4D45867EDECB42A9B99F33">
    <w:name w:val="0BF7A1B3665E4D45867EDECB42A9B99F33"/>
    <w:rsid w:val="00376D7F"/>
    <w:rPr>
      <w:rFonts w:eastAsiaTheme="minorHAnsi"/>
      <w:lang w:eastAsia="en-US"/>
    </w:rPr>
  </w:style>
  <w:style w:type="paragraph" w:customStyle="1" w:styleId="DEE14FBDA19446298C641EA3F197312833">
    <w:name w:val="DEE14FBDA19446298C641EA3F197312833"/>
    <w:rsid w:val="00376D7F"/>
    <w:rPr>
      <w:rFonts w:eastAsiaTheme="minorHAnsi"/>
      <w:lang w:eastAsia="en-US"/>
    </w:rPr>
  </w:style>
  <w:style w:type="paragraph" w:customStyle="1" w:styleId="19D54BA4BF104034AF2AEA1E893E13E633">
    <w:name w:val="19D54BA4BF104034AF2AEA1E893E13E633"/>
    <w:rsid w:val="00376D7F"/>
    <w:rPr>
      <w:rFonts w:eastAsiaTheme="minorHAnsi"/>
      <w:lang w:eastAsia="en-US"/>
    </w:rPr>
  </w:style>
  <w:style w:type="paragraph" w:customStyle="1" w:styleId="43963C54D8CD4157A7D17726961F320C33">
    <w:name w:val="43963C54D8CD4157A7D17726961F320C33"/>
    <w:rsid w:val="00376D7F"/>
    <w:rPr>
      <w:rFonts w:eastAsiaTheme="minorHAnsi"/>
      <w:lang w:eastAsia="en-US"/>
    </w:rPr>
  </w:style>
  <w:style w:type="paragraph" w:customStyle="1" w:styleId="DEBD2F5ABC44477BBEAC41993D7FAFC230">
    <w:name w:val="DEBD2F5ABC44477BBEAC41993D7FAFC230"/>
    <w:rsid w:val="00376D7F"/>
    <w:rPr>
      <w:rFonts w:eastAsiaTheme="minorHAnsi"/>
      <w:lang w:eastAsia="en-US"/>
    </w:rPr>
  </w:style>
  <w:style w:type="paragraph" w:customStyle="1" w:styleId="EE526E202008480EA6E421832A22A48359">
    <w:name w:val="EE526E202008480EA6E421832A22A48359"/>
    <w:rsid w:val="00376D7F"/>
    <w:rPr>
      <w:rFonts w:eastAsiaTheme="minorHAnsi"/>
      <w:lang w:eastAsia="en-US"/>
    </w:rPr>
  </w:style>
  <w:style w:type="paragraph" w:customStyle="1" w:styleId="513258311DA84EEF88C824EABCFD69248">
    <w:name w:val="513258311DA84EEF88C824EABCFD69248"/>
    <w:rsid w:val="00376D7F"/>
    <w:rPr>
      <w:rFonts w:eastAsiaTheme="minorHAnsi"/>
      <w:lang w:eastAsia="en-US"/>
    </w:rPr>
  </w:style>
  <w:style w:type="paragraph" w:customStyle="1" w:styleId="423659894FAB4EA0BB3DBE95FE0EE63B17">
    <w:name w:val="423659894FAB4EA0BB3DBE95FE0EE63B17"/>
    <w:rsid w:val="00376D7F"/>
    <w:rPr>
      <w:rFonts w:eastAsiaTheme="minorHAnsi"/>
      <w:lang w:eastAsia="en-US"/>
    </w:rPr>
  </w:style>
  <w:style w:type="paragraph" w:customStyle="1" w:styleId="C1158CDFA58B428E97A730190E11574D59">
    <w:name w:val="C1158CDFA58B428E97A730190E11574D59"/>
    <w:rsid w:val="00376D7F"/>
    <w:rPr>
      <w:rFonts w:eastAsiaTheme="minorHAnsi"/>
      <w:lang w:eastAsia="en-US"/>
    </w:rPr>
  </w:style>
  <w:style w:type="paragraph" w:customStyle="1" w:styleId="A00F8EC6B8C94F6A84537E303F24273059">
    <w:name w:val="A00F8EC6B8C94F6A84537E303F24273059"/>
    <w:rsid w:val="00376D7F"/>
    <w:rPr>
      <w:rFonts w:eastAsiaTheme="minorHAnsi"/>
      <w:lang w:eastAsia="en-US"/>
    </w:rPr>
  </w:style>
  <w:style w:type="paragraph" w:customStyle="1" w:styleId="59AA97A4DF824A2D932822EA04E0118A59">
    <w:name w:val="59AA97A4DF824A2D932822EA04E0118A59"/>
    <w:rsid w:val="00376D7F"/>
    <w:rPr>
      <w:rFonts w:eastAsiaTheme="minorHAnsi"/>
      <w:lang w:eastAsia="en-US"/>
    </w:rPr>
  </w:style>
  <w:style w:type="paragraph" w:customStyle="1" w:styleId="F34392244E9C4DE78E43BDF90938C65410">
    <w:name w:val="F34392244E9C4DE78E43BDF90938C65410"/>
    <w:rsid w:val="00376D7F"/>
    <w:rPr>
      <w:rFonts w:eastAsiaTheme="minorHAnsi"/>
      <w:lang w:eastAsia="en-US"/>
    </w:rPr>
  </w:style>
  <w:style w:type="paragraph" w:customStyle="1" w:styleId="F90E5ECB9FFB4F50846D7E44A4ADA356">
    <w:name w:val="F90E5ECB9FFB4F50846D7E44A4ADA356"/>
    <w:rsid w:val="00376D7F"/>
    <w:pPr>
      <w:spacing w:after="200" w:line="276" w:lineRule="auto"/>
    </w:pPr>
  </w:style>
  <w:style w:type="paragraph" w:customStyle="1" w:styleId="594F54744ED946D4AD4037BF747C9E66">
    <w:name w:val="594F54744ED946D4AD4037BF747C9E66"/>
    <w:rsid w:val="00376D7F"/>
    <w:pPr>
      <w:spacing w:after="200" w:line="276" w:lineRule="auto"/>
    </w:pPr>
  </w:style>
  <w:style w:type="paragraph" w:customStyle="1" w:styleId="DB9C5969F5494CBFB585E2BA2D4F8985">
    <w:name w:val="DB9C5969F5494CBFB585E2BA2D4F8985"/>
    <w:rsid w:val="00376D7F"/>
    <w:pPr>
      <w:spacing w:after="200" w:line="276" w:lineRule="auto"/>
    </w:pPr>
  </w:style>
  <w:style w:type="paragraph" w:customStyle="1" w:styleId="CAF88344E3E94B2295ADDE34D8A10716">
    <w:name w:val="CAF88344E3E94B2295ADDE34D8A10716"/>
    <w:rsid w:val="00376D7F"/>
    <w:pPr>
      <w:spacing w:after="200" w:line="276" w:lineRule="auto"/>
    </w:pPr>
  </w:style>
  <w:style w:type="paragraph" w:customStyle="1" w:styleId="1A15E30CA0C7448EA20525D654A1DF95">
    <w:name w:val="1A15E30CA0C7448EA20525D654A1DF95"/>
    <w:rsid w:val="00376D7F"/>
    <w:pPr>
      <w:spacing w:after="200" w:line="276" w:lineRule="auto"/>
    </w:pPr>
  </w:style>
  <w:style w:type="paragraph" w:customStyle="1" w:styleId="86536E8BC6424A7BB7FF88156F57803D">
    <w:name w:val="86536E8BC6424A7BB7FF88156F57803D"/>
    <w:rsid w:val="00376D7F"/>
    <w:pPr>
      <w:spacing w:after="200" w:line="276" w:lineRule="auto"/>
    </w:pPr>
  </w:style>
  <w:style w:type="paragraph" w:customStyle="1" w:styleId="328176D8B1CB4B73AD4711CB0D2CD05C">
    <w:name w:val="328176D8B1CB4B73AD4711CB0D2CD05C"/>
    <w:rsid w:val="00376D7F"/>
    <w:pPr>
      <w:spacing w:after="200" w:line="276" w:lineRule="auto"/>
    </w:pPr>
  </w:style>
  <w:style w:type="paragraph" w:customStyle="1" w:styleId="B56C6DF0A0594408B92F14182996B1C2">
    <w:name w:val="B56C6DF0A0594408B92F14182996B1C2"/>
    <w:rsid w:val="00376D7F"/>
    <w:pPr>
      <w:spacing w:after="200" w:line="276" w:lineRule="auto"/>
    </w:pPr>
  </w:style>
  <w:style w:type="paragraph" w:customStyle="1" w:styleId="7110453C081843E0861C2A559B5FA1BB">
    <w:name w:val="7110453C081843E0861C2A559B5FA1BB"/>
    <w:rsid w:val="00376D7F"/>
    <w:pPr>
      <w:spacing w:after="200" w:line="276" w:lineRule="auto"/>
    </w:pPr>
  </w:style>
  <w:style w:type="paragraph" w:customStyle="1" w:styleId="1EA0928D9A91448C88E8B23D67CE39E9">
    <w:name w:val="1EA0928D9A91448C88E8B23D67CE39E9"/>
    <w:rsid w:val="00376D7F"/>
    <w:pPr>
      <w:spacing w:after="200" w:line="276" w:lineRule="auto"/>
    </w:pPr>
  </w:style>
  <w:style w:type="paragraph" w:customStyle="1" w:styleId="7AE3392691EC419280EE9E02AD14D218">
    <w:name w:val="7AE3392691EC419280EE9E02AD14D218"/>
    <w:rsid w:val="00376D7F"/>
    <w:pPr>
      <w:spacing w:after="200" w:line="276" w:lineRule="auto"/>
    </w:pPr>
  </w:style>
  <w:style w:type="paragraph" w:customStyle="1" w:styleId="A66D8E89558D40309953ADC791594A97">
    <w:name w:val="A66D8E89558D40309953ADC791594A97"/>
    <w:rsid w:val="00376D7F"/>
    <w:pPr>
      <w:spacing w:after="200" w:line="276" w:lineRule="auto"/>
    </w:pPr>
  </w:style>
  <w:style w:type="paragraph" w:customStyle="1" w:styleId="2625C59ABBEF46FFA8F8C4F779549C68">
    <w:name w:val="2625C59ABBEF46FFA8F8C4F779549C68"/>
    <w:rsid w:val="00376D7F"/>
    <w:pPr>
      <w:spacing w:after="200" w:line="276" w:lineRule="auto"/>
    </w:pPr>
  </w:style>
  <w:style w:type="paragraph" w:customStyle="1" w:styleId="2625C59ABBEF46FFA8F8C4F779549C681">
    <w:name w:val="2625C59ABBEF46FFA8F8C4F779549C681"/>
    <w:rsid w:val="00376D7F"/>
    <w:rPr>
      <w:rFonts w:eastAsiaTheme="minorHAnsi"/>
      <w:lang w:eastAsia="en-US"/>
    </w:rPr>
  </w:style>
  <w:style w:type="paragraph" w:customStyle="1" w:styleId="F90E5ECB9FFB4F50846D7E44A4ADA3561">
    <w:name w:val="F90E5ECB9FFB4F50846D7E44A4ADA3561"/>
    <w:rsid w:val="00376D7F"/>
    <w:rPr>
      <w:rFonts w:eastAsiaTheme="minorHAnsi"/>
      <w:lang w:eastAsia="en-US"/>
    </w:rPr>
  </w:style>
  <w:style w:type="paragraph" w:customStyle="1" w:styleId="594F54744ED946D4AD4037BF747C9E661">
    <w:name w:val="594F54744ED946D4AD4037BF747C9E661"/>
    <w:rsid w:val="00376D7F"/>
    <w:rPr>
      <w:rFonts w:eastAsiaTheme="minorHAnsi"/>
      <w:lang w:eastAsia="en-US"/>
    </w:rPr>
  </w:style>
  <w:style w:type="paragraph" w:customStyle="1" w:styleId="DB9C5969F5494CBFB585E2BA2D4F89851">
    <w:name w:val="DB9C5969F5494CBFB585E2BA2D4F89851"/>
    <w:rsid w:val="00376D7F"/>
    <w:rPr>
      <w:rFonts w:eastAsiaTheme="minorHAnsi"/>
      <w:lang w:eastAsia="en-US"/>
    </w:rPr>
  </w:style>
  <w:style w:type="paragraph" w:customStyle="1" w:styleId="CAF88344E3E94B2295ADDE34D8A107161">
    <w:name w:val="CAF88344E3E94B2295ADDE34D8A107161"/>
    <w:rsid w:val="00376D7F"/>
    <w:rPr>
      <w:rFonts w:eastAsiaTheme="minorHAnsi"/>
      <w:lang w:eastAsia="en-US"/>
    </w:rPr>
  </w:style>
  <w:style w:type="paragraph" w:customStyle="1" w:styleId="1A15E30CA0C7448EA20525D654A1DF951">
    <w:name w:val="1A15E30CA0C7448EA20525D654A1DF951"/>
    <w:rsid w:val="00376D7F"/>
    <w:rPr>
      <w:rFonts w:eastAsiaTheme="minorHAnsi"/>
      <w:lang w:eastAsia="en-US"/>
    </w:rPr>
  </w:style>
  <w:style w:type="paragraph" w:customStyle="1" w:styleId="86536E8BC6424A7BB7FF88156F57803D1">
    <w:name w:val="86536E8BC6424A7BB7FF88156F57803D1"/>
    <w:rsid w:val="00376D7F"/>
    <w:rPr>
      <w:rFonts w:eastAsiaTheme="minorHAnsi"/>
      <w:lang w:eastAsia="en-US"/>
    </w:rPr>
  </w:style>
  <w:style w:type="paragraph" w:customStyle="1" w:styleId="328176D8B1CB4B73AD4711CB0D2CD05C1">
    <w:name w:val="328176D8B1CB4B73AD4711CB0D2CD05C1"/>
    <w:rsid w:val="00376D7F"/>
    <w:rPr>
      <w:rFonts w:eastAsiaTheme="minorHAnsi"/>
      <w:lang w:eastAsia="en-US"/>
    </w:rPr>
  </w:style>
  <w:style w:type="paragraph" w:customStyle="1" w:styleId="B56C6DF0A0594408B92F14182996B1C21">
    <w:name w:val="B56C6DF0A0594408B92F14182996B1C21"/>
    <w:rsid w:val="00376D7F"/>
    <w:rPr>
      <w:rFonts w:eastAsiaTheme="minorHAnsi"/>
      <w:lang w:eastAsia="en-US"/>
    </w:rPr>
  </w:style>
  <w:style w:type="paragraph" w:customStyle="1" w:styleId="1EA0928D9A91448C88E8B23D67CE39E91">
    <w:name w:val="1EA0928D9A91448C88E8B23D67CE39E91"/>
    <w:rsid w:val="00376D7F"/>
    <w:rPr>
      <w:rFonts w:eastAsiaTheme="minorHAnsi"/>
      <w:lang w:eastAsia="en-US"/>
    </w:rPr>
  </w:style>
  <w:style w:type="paragraph" w:customStyle="1" w:styleId="7AE3392691EC419280EE9E02AD14D2181">
    <w:name w:val="7AE3392691EC419280EE9E02AD14D2181"/>
    <w:rsid w:val="00376D7F"/>
    <w:rPr>
      <w:rFonts w:eastAsiaTheme="minorHAnsi"/>
      <w:lang w:eastAsia="en-US"/>
    </w:rPr>
  </w:style>
  <w:style w:type="paragraph" w:customStyle="1" w:styleId="A66D8E89558D40309953ADC791594A971">
    <w:name w:val="A66D8E89558D40309953ADC791594A971"/>
    <w:rsid w:val="00376D7F"/>
    <w:rPr>
      <w:rFonts w:eastAsiaTheme="minorHAnsi"/>
      <w:lang w:eastAsia="en-US"/>
    </w:rPr>
  </w:style>
  <w:style w:type="paragraph" w:customStyle="1" w:styleId="DEBD2F5ABC44477BBEAC41993D7FAFC231">
    <w:name w:val="DEBD2F5ABC44477BBEAC41993D7FAFC231"/>
    <w:rsid w:val="00376D7F"/>
    <w:rPr>
      <w:rFonts w:eastAsiaTheme="minorHAnsi"/>
      <w:lang w:eastAsia="en-US"/>
    </w:rPr>
  </w:style>
  <w:style w:type="paragraph" w:customStyle="1" w:styleId="EE526E202008480EA6E421832A22A48360">
    <w:name w:val="EE526E202008480EA6E421832A22A48360"/>
    <w:rsid w:val="00376D7F"/>
    <w:rPr>
      <w:rFonts w:eastAsiaTheme="minorHAnsi"/>
      <w:lang w:eastAsia="en-US"/>
    </w:rPr>
  </w:style>
  <w:style w:type="paragraph" w:customStyle="1" w:styleId="513258311DA84EEF88C824EABCFD69249">
    <w:name w:val="513258311DA84EEF88C824EABCFD69249"/>
    <w:rsid w:val="00376D7F"/>
    <w:rPr>
      <w:rFonts w:eastAsiaTheme="minorHAnsi"/>
      <w:lang w:eastAsia="en-US"/>
    </w:rPr>
  </w:style>
  <w:style w:type="paragraph" w:customStyle="1" w:styleId="423659894FAB4EA0BB3DBE95FE0EE63B18">
    <w:name w:val="423659894FAB4EA0BB3DBE95FE0EE63B18"/>
    <w:rsid w:val="00376D7F"/>
    <w:rPr>
      <w:rFonts w:eastAsiaTheme="minorHAnsi"/>
      <w:lang w:eastAsia="en-US"/>
    </w:rPr>
  </w:style>
  <w:style w:type="paragraph" w:customStyle="1" w:styleId="C1158CDFA58B428E97A730190E11574D60">
    <w:name w:val="C1158CDFA58B428E97A730190E11574D60"/>
    <w:rsid w:val="00376D7F"/>
    <w:rPr>
      <w:rFonts w:eastAsiaTheme="minorHAnsi"/>
      <w:lang w:eastAsia="en-US"/>
    </w:rPr>
  </w:style>
  <w:style w:type="paragraph" w:customStyle="1" w:styleId="A00F8EC6B8C94F6A84537E303F24273060">
    <w:name w:val="A00F8EC6B8C94F6A84537E303F24273060"/>
    <w:rsid w:val="00376D7F"/>
    <w:rPr>
      <w:rFonts w:eastAsiaTheme="minorHAnsi"/>
      <w:lang w:eastAsia="en-US"/>
    </w:rPr>
  </w:style>
  <w:style w:type="paragraph" w:customStyle="1" w:styleId="59AA97A4DF824A2D932822EA04E0118A60">
    <w:name w:val="59AA97A4DF824A2D932822EA04E0118A60"/>
    <w:rsid w:val="00376D7F"/>
    <w:rPr>
      <w:rFonts w:eastAsiaTheme="minorHAnsi"/>
      <w:lang w:eastAsia="en-US"/>
    </w:rPr>
  </w:style>
  <w:style w:type="paragraph" w:customStyle="1" w:styleId="F34392244E9C4DE78E43BDF90938C65411">
    <w:name w:val="F34392244E9C4DE78E43BDF90938C65411"/>
    <w:rsid w:val="00376D7F"/>
    <w:rPr>
      <w:rFonts w:eastAsiaTheme="minorHAnsi"/>
      <w:lang w:eastAsia="en-US"/>
    </w:rPr>
  </w:style>
  <w:style w:type="paragraph" w:customStyle="1" w:styleId="61705658B73C4D4CB2549D35E4CC0699">
    <w:name w:val="61705658B73C4D4CB2549D35E4CC0699"/>
    <w:rsid w:val="00376D7F"/>
    <w:pPr>
      <w:spacing w:after="200" w:line="276" w:lineRule="auto"/>
    </w:pPr>
  </w:style>
  <w:style w:type="paragraph" w:customStyle="1" w:styleId="2625C59ABBEF46FFA8F8C4F779549C682">
    <w:name w:val="2625C59ABBEF46FFA8F8C4F779549C682"/>
    <w:rsid w:val="00376D7F"/>
    <w:rPr>
      <w:rFonts w:eastAsiaTheme="minorHAnsi"/>
      <w:lang w:eastAsia="en-US"/>
    </w:rPr>
  </w:style>
  <w:style w:type="paragraph" w:customStyle="1" w:styleId="F90E5ECB9FFB4F50846D7E44A4ADA3562">
    <w:name w:val="F90E5ECB9FFB4F50846D7E44A4ADA3562"/>
    <w:rsid w:val="00376D7F"/>
    <w:rPr>
      <w:rFonts w:eastAsiaTheme="minorHAnsi"/>
      <w:lang w:eastAsia="en-US"/>
    </w:rPr>
  </w:style>
  <w:style w:type="paragraph" w:customStyle="1" w:styleId="594F54744ED946D4AD4037BF747C9E662">
    <w:name w:val="594F54744ED946D4AD4037BF747C9E662"/>
    <w:rsid w:val="00376D7F"/>
    <w:rPr>
      <w:rFonts w:eastAsiaTheme="minorHAnsi"/>
      <w:lang w:eastAsia="en-US"/>
    </w:rPr>
  </w:style>
  <w:style w:type="paragraph" w:customStyle="1" w:styleId="DB9C5969F5494CBFB585E2BA2D4F89852">
    <w:name w:val="DB9C5969F5494CBFB585E2BA2D4F89852"/>
    <w:rsid w:val="00376D7F"/>
    <w:rPr>
      <w:rFonts w:eastAsiaTheme="minorHAnsi"/>
      <w:lang w:eastAsia="en-US"/>
    </w:rPr>
  </w:style>
  <w:style w:type="paragraph" w:customStyle="1" w:styleId="CAF88344E3E94B2295ADDE34D8A107162">
    <w:name w:val="CAF88344E3E94B2295ADDE34D8A107162"/>
    <w:rsid w:val="00376D7F"/>
    <w:rPr>
      <w:rFonts w:eastAsiaTheme="minorHAnsi"/>
      <w:lang w:eastAsia="en-US"/>
    </w:rPr>
  </w:style>
  <w:style w:type="paragraph" w:customStyle="1" w:styleId="1A15E30CA0C7448EA20525D654A1DF952">
    <w:name w:val="1A15E30CA0C7448EA20525D654A1DF952"/>
    <w:rsid w:val="00376D7F"/>
    <w:rPr>
      <w:rFonts w:eastAsiaTheme="minorHAnsi"/>
      <w:lang w:eastAsia="en-US"/>
    </w:rPr>
  </w:style>
  <w:style w:type="paragraph" w:customStyle="1" w:styleId="86536E8BC6424A7BB7FF88156F57803D2">
    <w:name w:val="86536E8BC6424A7BB7FF88156F57803D2"/>
    <w:rsid w:val="00376D7F"/>
    <w:rPr>
      <w:rFonts w:eastAsiaTheme="minorHAnsi"/>
      <w:lang w:eastAsia="en-US"/>
    </w:rPr>
  </w:style>
  <w:style w:type="paragraph" w:customStyle="1" w:styleId="328176D8B1CB4B73AD4711CB0D2CD05C2">
    <w:name w:val="328176D8B1CB4B73AD4711CB0D2CD05C2"/>
    <w:rsid w:val="00376D7F"/>
    <w:rPr>
      <w:rFonts w:eastAsiaTheme="minorHAnsi"/>
      <w:lang w:eastAsia="en-US"/>
    </w:rPr>
  </w:style>
  <w:style w:type="paragraph" w:customStyle="1" w:styleId="B56C6DF0A0594408B92F14182996B1C22">
    <w:name w:val="B56C6DF0A0594408B92F14182996B1C22"/>
    <w:rsid w:val="00376D7F"/>
    <w:rPr>
      <w:rFonts w:eastAsiaTheme="minorHAnsi"/>
      <w:lang w:eastAsia="en-US"/>
    </w:rPr>
  </w:style>
  <w:style w:type="paragraph" w:customStyle="1" w:styleId="1EA0928D9A91448C88E8B23D67CE39E92">
    <w:name w:val="1EA0928D9A91448C88E8B23D67CE39E92"/>
    <w:rsid w:val="00376D7F"/>
    <w:rPr>
      <w:rFonts w:eastAsiaTheme="minorHAnsi"/>
      <w:lang w:eastAsia="en-US"/>
    </w:rPr>
  </w:style>
  <w:style w:type="paragraph" w:customStyle="1" w:styleId="7AE3392691EC419280EE9E02AD14D2182">
    <w:name w:val="7AE3392691EC419280EE9E02AD14D2182"/>
    <w:rsid w:val="00376D7F"/>
    <w:rPr>
      <w:rFonts w:eastAsiaTheme="minorHAnsi"/>
      <w:lang w:eastAsia="en-US"/>
    </w:rPr>
  </w:style>
  <w:style w:type="paragraph" w:customStyle="1" w:styleId="A66D8E89558D40309953ADC791594A972">
    <w:name w:val="A66D8E89558D40309953ADC791594A972"/>
    <w:rsid w:val="00376D7F"/>
    <w:rPr>
      <w:rFonts w:eastAsiaTheme="minorHAnsi"/>
      <w:lang w:eastAsia="en-US"/>
    </w:rPr>
  </w:style>
  <w:style w:type="paragraph" w:customStyle="1" w:styleId="DEBD2F5ABC44477BBEAC41993D7FAFC232">
    <w:name w:val="DEBD2F5ABC44477BBEAC41993D7FAFC232"/>
    <w:rsid w:val="00376D7F"/>
    <w:rPr>
      <w:rFonts w:eastAsiaTheme="minorHAnsi"/>
      <w:lang w:eastAsia="en-US"/>
    </w:rPr>
  </w:style>
  <w:style w:type="paragraph" w:customStyle="1" w:styleId="EE526E202008480EA6E421832A22A48361">
    <w:name w:val="EE526E202008480EA6E421832A22A48361"/>
    <w:rsid w:val="00376D7F"/>
    <w:rPr>
      <w:rFonts w:eastAsiaTheme="minorHAnsi"/>
      <w:lang w:eastAsia="en-US"/>
    </w:rPr>
  </w:style>
  <w:style w:type="paragraph" w:customStyle="1" w:styleId="513258311DA84EEF88C824EABCFD692410">
    <w:name w:val="513258311DA84EEF88C824EABCFD692410"/>
    <w:rsid w:val="00376D7F"/>
    <w:rPr>
      <w:rFonts w:eastAsiaTheme="minorHAnsi"/>
      <w:lang w:eastAsia="en-US"/>
    </w:rPr>
  </w:style>
  <w:style w:type="paragraph" w:customStyle="1" w:styleId="423659894FAB4EA0BB3DBE95FE0EE63B19">
    <w:name w:val="423659894FAB4EA0BB3DBE95FE0EE63B19"/>
    <w:rsid w:val="00376D7F"/>
    <w:rPr>
      <w:rFonts w:eastAsiaTheme="minorHAnsi"/>
      <w:lang w:eastAsia="en-US"/>
    </w:rPr>
  </w:style>
  <w:style w:type="paragraph" w:customStyle="1" w:styleId="C1158CDFA58B428E97A730190E11574D61">
    <w:name w:val="C1158CDFA58B428E97A730190E11574D61"/>
    <w:rsid w:val="00376D7F"/>
    <w:rPr>
      <w:rFonts w:eastAsiaTheme="minorHAnsi"/>
      <w:lang w:eastAsia="en-US"/>
    </w:rPr>
  </w:style>
  <w:style w:type="paragraph" w:customStyle="1" w:styleId="A00F8EC6B8C94F6A84537E303F24273061">
    <w:name w:val="A00F8EC6B8C94F6A84537E303F24273061"/>
    <w:rsid w:val="00376D7F"/>
    <w:rPr>
      <w:rFonts w:eastAsiaTheme="minorHAnsi"/>
      <w:lang w:eastAsia="en-US"/>
    </w:rPr>
  </w:style>
  <w:style w:type="paragraph" w:customStyle="1" w:styleId="59AA97A4DF824A2D932822EA04E0118A61">
    <w:name w:val="59AA97A4DF824A2D932822EA04E0118A61"/>
    <w:rsid w:val="00376D7F"/>
    <w:rPr>
      <w:rFonts w:eastAsiaTheme="minorHAnsi"/>
      <w:lang w:eastAsia="en-US"/>
    </w:rPr>
  </w:style>
  <w:style w:type="paragraph" w:customStyle="1" w:styleId="F34392244E9C4DE78E43BDF90938C65412">
    <w:name w:val="F34392244E9C4DE78E43BDF90938C65412"/>
    <w:rsid w:val="00376D7F"/>
    <w:rPr>
      <w:rFonts w:eastAsiaTheme="minorHAnsi"/>
      <w:lang w:eastAsia="en-US"/>
    </w:rPr>
  </w:style>
  <w:style w:type="paragraph" w:customStyle="1" w:styleId="2625C59ABBEF46FFA8F8C4F779549C683">
    <w:name w:val="2625C59ABBEF46FFA8F8C4F779549C683"/>
    <w:rsid w:val="00376D7F"/>
    <w:rPr>
      <w:rFonts w:eastAsiaTheme="minorHAnsi"/>
      <w:lang w:eastAsia="en-US"/>
    </w:rPr>
  </w:style>
  <w:style w:type="paragraph" w:customStyle="1" w:styleId="F90E5ECB9FFB4F50846D7E44A4ADA3563">
    <w:name w:val="F90E5ECB9FFB4F50846D7E44A4ADA3563"/>
    <w:rsid w:val="00376D7F"/>
    <w:rPr>
      <w:rFonts w:eastAsiaTheme="minorHAnsi"/>
      <w:lang w:eastAsia="en-US"/>
    </w:rPr>
  </w:style>
  <w:style w:type="paragraph" w:customStyle="1" w:styleId="594F54744ED946D4AD4037BF747C9E663">
    <w:name w:val="594F54744ED946D4AD4037BF747C9E663"/>
    <w:rsid w:val="00376D7F"/>
    <w:rPr>
      <w:rFonts w:eastAsiaTheme="minorHAnsi"/>
      <w:lang w:eastAsia="en-US"/>
    </w:rPr>
  </w:style>
  <w:style w:type="paragraph" w:customStyle="1" w:styleId="DB9C5969F5494CBFB585E2BA2D4F89853">
    <w:name w:val="DB9C5969F5494CBFB585E2BA2D4F89853"/>
    <w:rsid w:val="00376D7F"/>
    <w:rPr>
      <w:rFonts w:eastAsiaTheme="minorHAnsi"/>
      <w:lang w:eastAsia="en-US"/>
    </w:rPr>
  </w:style>
  <w:style w:type="paragraph" w:customStyle="1" w:styleId="CAF88344E3E94B2295ADDE34D8A107163">
    <w:name w:val="CAF88344E3E94B2295ADDE34D8A107163"/>
    <w:rsid w:val="00376D7F"/>
    <w:rPr>
      <w:rFonts w:eastAsiaTheme="minorHAnsi"/>
      <w:lang w:eastAsia="en-US"/>
    </w:rPr>
  </w:style>
  <w:style w:type="paragraph" w:customStyle="1" w:styleId="1A15E30CA0C7448EA20525D654A1DF953">
    <w:name w:val="1A15E30CA0C7448EA20525D654A1DF953"/>
    <w:rsid w:val="00376D7F"/>
    <w:rPr>
      <w:rFonts w:eastAsiaTheme="minorHAnsi"/>
      <w:lang w:eastAsia="en-US"/>
    </w:rPr>
  </w:style>
  <w:style w:type="paragraph" w:customStyle="1" w:styleId="86536E8BC6424A7BB7FF88156F57803D3">
    <w:name w:val="86536E8BC6424A7BB7FF88156F57803D3"/>
    <w:rsid w:val="00376D7F"/>
    <w:rPr>
      <w:rFonts w:eastAsiaTheme="minorHAnsi"/>
      <w:lang w:eastAsia="en-US"/>
    </w:rPr>
  </w:style>
  <w:style w:type="paragraph" w:customStyle="1" w:styleId="328176D8B1CB4B73AD4711CB0D2CD05C3">
    <w:name w:val="328176D8B1CB4B73AD4711CB0D2CD05C3"/>
    <w:rsid w:val="00376D7F"/>
    <w:rPr>
      <w:rFonts w:eastAsiaTheme="minorHAnsi"/>
      <w:lang w:eastAsia="en-US"/>
    </w:rPr>
  </w:style>
  <w:style w:type="paragraph" w:customStyle="1" w:styleId="B56C6DF0A0594408B92F14182996B1C23">
    <w:name w:val="B56C6DF0A0594408B92F14182996B1C23"/>
    <w:rsid w:val="00376D7F"/>
    <w:rPr>
      <w:rFonts w:eastAsiaTheme="minorHAnsi"/>
      <w:lang w:eastAsia="en-US"/>
    </w:rPr>
  </w:style>
  <w:style w:type="paragraph" w:customStyle="1" w:styleId="1EA0928D9A91448C88E8B23D67CE39E93">
    <w:name w:val="1EA0928D9A91448C88E8B23D67CE39E93"/>
    <w:rsid w:val="00376D7F"/>
    <w:rPr>
      <w:rFonts w:eastAsiaTheme="minorHAnsi"/>
      <w:lang w:eastAsia="en-US"/>
    </w:rPr>
  </w:style>
  <w:style w:type="paragraph" w:customStyle="1" w:styleId="7AE3392691EC419280EE9E02AD14D2183">
    <w:name w:val="7AE3392691EC419280EE9E02AD14D2183"/>
    <w:rsid w:val="00376D7F"/>
    <w:rPr>
      <w:rFonts w:eastAsiaTheme="minorHAnsi"/>
      <w:lang w:eastAsia="en-US"/>
    </w:rPr>
  </w:style>
  <w:style w:type="paragraph" w:customStyle="1" w:styleId="A66D8E89558D40309953ADC791594A973">
    <w:name w:val="A66D8E89558D40309953ADC791594A973"/>
    <w:rsid w:val="00376D7F"/>
    <w:rPr>
      <w:rFonts w:eastAsiaTheme="minorHAnsi"/>
      <w:lang w:eastAsia="en-US"/>
    </w:rPr>
  </w:style>
  <w:style w:type="paragraph" w:customStyle="1" w:styleId="DEBD2F5ABC44477BBEAC41993D7FAFC233">
    <w:name w:val="DEBD2F5ABC44477BBEAC41993D7FAFC233"/>
    <w:rsid w:val="00376D7F"/>
    <w:rPr>
      <w:rFonts w:eastAsiaTheme="minorHAnsi"/>
      <w:lang w:eastAsia="en-US"/>
    </w:rPr>
  </w:style>
  <w:style w:type="paragraph" w:customStyle="1" w:styleId="EE526E202008480EA6E421832A22A48362">
    <w:name w:val="EE526E202008480EA6E421832A22A48362"/>
    <w:rsid w:val="00376D7F"/>
    <w:rPr>
      <w:rFonts w:eastAsiaTheme="minorHAnsi"/>
      <w:lang w:eastAsia="en-US"/>
    </w:rPr>
  </w:style>
  <w:style w:type="paragraph" w:customStyle="1" w:styleId="513258311DA84EEF88C824EABCFD692411">
    <w:name w:val="513258311DA84EEF88C824EABCFD692411"/>
    <w:rsid w:val="00376D7F"/>
    <w:rPr>
      <w:rFonts w:eastAsiaTheme="minorHAnsi"/>
      <w:lang w:eastAsia="en-US"/>
    </w:rPr>
  </w:style>
  <w:style w:type="paragraph" w:customStyle="1" w:styleId="423659894FAB4EA0BB3DBE95FE0EE63B20">
    <w:name w:val="423659894FAB4EA0BB3DBE95FE0EE63B20"/>
    <w:rsid w:val="00376D7F"/>
    <w:rPr>
      <w:rFonts w:eastAsiaTheme="minorHAnsi"/>
      <w:lang w:eastAsia="en-US"/>
    </w:rPr>
  </w:style>
  <w:style w:type="paragraph" w:customStyle="1" w:styleId="C1158CDFA58B428E97A730190E11574D62">
    <w:name w:val="C1158CDFA58B428E97A730190E11574D62"/>
    <w:rsid w:val="00376D7F"/>
    <w:rPr>
      <w:rFonts w:eastAsiaTheme="minorHAnsi"/>
      <w:lang w:eastAsia="en-US"/>
    </w:rPr>
  </w:style>
  <w:style w:type="paragraph" w:customStyle="1" w:styleId="A00F8EC6B8C94F6A84537E303F24273062">
    <w:name w:val="A00F8EC6B8C94F6A84537E303F24273062"/>
    <w:rsid w:val="00376D7F"/>
    <w:rPr>
      <w:rFonts w:eastAsiaTheme="minorHAnsi"/>
      <w:lang w:eastAsia="en-US"/>
    </w:rPr>
  </w:style>
  <w:style w:type="paragraph" w:customStyle="1" w:styleId="59AA97A4DF824A2D932822EA04E0118A62">
    <w:name w:val="59AA97A4DF824A2D932822EA04E0118A62"/>
    <w:rsid w:val="00376D7F"/>
    <w:rPr>
      <w:rFonts w:eastAsiaTheme="minorHAnsi"/>
      <w:lang w:eastAsia="en-US"/>
    </w:rPr>
  </w:style>
  <w:style w:type="paragraph" w:customStyle="1" w:styleId="F34392244E9C4DE78E43BDF90938C65413">
    <w:name w:val="F34392244E9C4DE78E43BDF90938C65413"/>
    <w:rsid w:val="00376D7F"/>
    <w:rPr>
      <w:rFonts w:eastAsiaTheme="minorHAnsi"/>
      <w:lang w:eastAsia="en-US"/>
    </w:rPr>
  </w:style>
  <w:style w:type="paragraph" w:customStyle="1" w:styleId="2625C59ABBEF46FFA8F8C4F779549C684">
    <w:name w:val="2625C59ABBEF46FFA8F8C4F779549C684"/>
    <w:rsid w:val="00376D7F"/>
    <w:rPr>
      <w:rFonts w:eastAsiaTheme="minorHAnsi"/>
      <w:lang w:eastAsia="en-US"/>
    </w:rPr>
  </w:style>
  <w:style w:type="paragraph" w:customStyle="1" w:styleId="F90E5ECB9FFB4F50846D7E44A4ADA3564">
    <w:name w:val="F90E5ECB9FFB4F50846D7E44A4ADA3564"/>
    <w:rsid w:val="00376D7F"/>
    <w:rPr>
      <w:rFonts w:eastAsiaTheme="minorHAnsi"/>
      <w:lang w:eastAsia="en-US"/>
    </w:rPr>
  </w:style>
  <w:style w:type="paragraph" w:customStyle="1" w:styleId="594F54744ED946D4AD4037BF747C9E664">
    <w:name w:val="594F54744ED946D4AD4037BF747C9E664"/>
    <w:rsid w:val="00376D7F"/>
    <w:rPr>
      <w:rFonts w:eastAsiaTheme="minorHAnsi"/>
      <w:lang w:eastAsia="en-US"/>
    </w:rPr>
  </w:style>
  <w:style w:type="paragraph" w:customStyle="1" w:styleId="DB9C5969F5494CBFB585E2BA2D4F89854">
    <w:name w:val="DB9C5969F5494CBFB585E2BA2D4F89854"/>
    <w:rsid w:val="00376D7F"/>
    <w:rPr>
      <w:rFonts w:eastAsiaTheme="minorHAnsi"/>
      <w:lang w:eastAsia="en-US"/>
    </w:rPr>
  </w:style>
  <w:style w:type="paragraph" w:customStyle="1" w:styleId="CAF88344E3E94B2295ADDE34D8A107164">
    <w:name w:val="CAF88344E3E94B2295ADDE34D8A107164"/>
    <w:rsid w:val="00376D7F"/>
    <w:rPr>
      <w:rFonts w:eastAsiaTheme="minorHAnsi"/>
      <w:lang w:eastAsia="en-US"/>
    </w:rPr>
  </w:style>
  <w:style w:type="paragraph" w:customStyle="1" w:styleId="1A15E30CA0C7448EA20525D654A1DF954">
    <w:name w:val="1A15E30CA0C7448EA20525D654A1DF954"/>
    <w:rsid w:val="00376D7F"/>
    <w:rPr>
      <w:rFonts w:eastAsiaTheme="minorHAnsi"/>
      <w:lang w:eastAsia="en-US"/>
    </w:rPr>
  </w:style>
  <w:style w:type="paragraph" w:customStyle="1" w:styleId="86536E8BC6424A7BB7FF88156F57803D4">
    <w:name w:val="86536E8BC6424A7BB7FF88156F57803D4"/>
    <w:rsid w:val="00376D7F"/>
    <w:rPr>
      <w:rFonts w:eastAsiaTheme="minorHAnsi"/>
      <w:lang w:eastAsia="en-US"/>
    </w:rPr>
  </w:style>
  <w:style w:type="paragraph" w:customStyle="1" w:styleId="328176D8B1CB4B73AD4711CB0D2CD05C4">
    <w:name w:val="328176D8B1CB4B73AD4711CB0D2CD05C4"/>
    <w:rsid w:val="00376D7F"/>
    <w:rPr>
      <w:rFonts w:eastAsiaTheme="minorHAnsi"/>
      <w:lang w:eastAsia="en-US"/>
    </w:rPr>
  </w:style>
  <w:style w:type="paragraph" w:customStyle="1" w:styleId="B56C6DF0A0594408B92F14182996B1C24">
    <w:name w:val="B56C6DF0A0594408B92F14182996B1C24"/>
    <w:rsid w:val="00376D7F"/>
    <w:rPr>
      <w:rFonts w:eastAsiaTheme="minorHAnsi"/>
      <w:lang w:eastAsia="en-US"/>
    </w:rPr>
  </w:style>
  <w:style w:type="paragraph" w:customStyle="1" w:styleId="1EA0928D9A91448C88E8B23D67CE39E94">
    <w:name w:val="1EA0928D9A91448C88E8B23D67CE39E94"/>
    <w:rsid w:val="00376D7F"/>
    <w:rPr>
      <w:rFonts w:eastAsiaTheme="minorHAnsi"/>
      <w:lang w:eastAsia="en-US"/>
    </w:rPr>
  </w:style>
  <w:style w:type="paragraph" w:customStyle="1" w:styleId="7AE3392691EC419280EE9E02AD14D2184">
    <w:name w:val="7AE3392691EC419280EE9E02AD14D2184"/>
    <w:rsid w:val="00376D7F"/>
    <w:rPr>
      <w:rFonts w:eastAsiaTheme="minorHAnsi"/>
      <w:lang w:eastAsia="en-US"/>
    </w:rPr>
  </w:style>
  <w:style w:type="paragraph" w:customStyle="1" w:styleId="A66D8E89558D40309953ADC791594A974">
    <w:name w:val="A66D8E89558D40309953ADC791594A974"/>
    <w:rsid w:val="00376D7F"/>
    <w:rPr>
      <w:rFonts w:eastAsiaTheme="minorHAnsi"/>
      <w:lang w:eastAsia="en-US"/>
    </w:rPr>
  </w:style>
  <w:style w:type="paragraph" w:customStyle="1" w:styleId="DEBD2F5ABC44477BBEAC41993D7FAFC234">
    <w:name w:val="DEBD2F5ABC44477BBEAC41993D7FAFC234"/>
    <w:rsid w:val="00376D7F"/>
    <w:rPr>
      <w:rFonts w:eastAsiaTheme="minorHAnsi"/>
      <w:lang w:eastAsia="en-US"/>
    </w:rPr>
  </w:style>
  <w:style w:type="paragraph" w:customStyle="1" w:styleId="EE526E202008480EA6E421832A22A48363">
    <w:name w:val="EE526E202008480EA6E421832A22A48363"/>
    <w:rsid w:val="00376D7F"/>
    <w:rPr>
      <w:rFonts w:eastAsiaTheme="minorHAnsi"/>
      <w:lang w:eastAsia="en-US"/>
    </w:rPr>
  </w:style>
  <w:style w:type="paragraph" w:customStyle="1" w:styleId="513258311DA84EEF88C824EABCFD692412">
    <w:name w:val="513258311DA84EEF88C824EABCFD692412"/>
    <w:rsid w:val="00376D7F"/>
    <w:rPr>
      <w:rFonts w:eastAsiaTheme="minorHAnsi"/>
      <w:lang w:eastAsia="en-US"/>
    </w:rPr>
  </w:style>
  <w:style w:type="paragraph" w:customStyle="1" w:styleId="423659894FAB4EA0BB3DBE95FE0EE63B21">
    <w:name w:val="423659894FAB4EA0BB3DBE95FE0EE63B21"/>
    <w:rsid w:val="00376D7F"/>
    <w:rPr>
      <w:rFonts w:eastAsiaTheme="minorHAnsi"/>
      <w:lang w:eastAsia="en-US"/>
    </w:rPr>
  </w:style>
  <w:style w:type="paragraph" w:customStyle="1" w:styleId="C1158CDFA58B428E97A730190E11574D63">
    <w:name w:val="C1158CDFA58B428E97A730190E11574D63"/>
    <w:rsid w:val="00376D7F"/>
    <w:rPr>
      <w:rFonts w:eastAsiaTheme="minorHAnsi"/>
      <w:lang w:eastAsia="en-US"/>
    </w:rPr>
  </w:style>
  <w:style w:type="paragraph" w:customStyle="1" w:styleId="A00F8EC6B8C94F6A84537E303F24273063">
    <w:name w:val="A00F8EC6B8C94F6A84537E303F24273063"/>
    <w:rsid w:val="00376D7F"/>
    <w:rPr>
      <w:rFonts w:eastAsiaTheme="minorHAnsi"/>
      <w:lang w:eastAsia="en-US"/>
    </w:rPr>
  </w:style>
  <w:style w:type="paragraph" w:customStyle="1" w:styleId="59AA97A4DF824A2D932822EA04E0118A63">
    <w:name w:val="59AA97A4DF824A2D932822EA04E0118A63"/>
    <w:rsid w:val="00376D7F"/>
    <w:rPr>
      <w:rFonts w:eastAsiaTheme="minorHAnsi"/>
      <w:lang w:eastAsia="en-US"/>
    </w:rPr>
  </w:style>
  <w:style w:type="paragraph" w:customStyle="1" w:styleId="F34392244E9C4DE78E43BDF90938C65414">
    <w:name w:val="F34392244E9C4DE78E43BDF90938C65414"/>
    <w:rsid w:val="00376D7F"/>
    <w:rPr>
      <w:rFonts w:eastAsiaTheme="minorHAnsi"/>
      <w:lang w:eastAsia="en-US"/>
    </w:rPr>
  </w:style>
  <w:style w:type="paragraph" w:customStyle="1" w:styleId="2625C59ABBEF46FFA8F8C4F779549C685">
    <w:name w:val="2625C59ABBEF46FFA8F8C4F779549C685"/>
    <w:rsid w:val="00376D7F"/>
    <w:rPr>
      <w:rFonts w:eastAsiaTheme="minorHAnsi"/>
      <w:lang w:eastAsia="en-US"/>
    </w:rPr>
  </w:style>
  <w:style w:type="paragraph" w:customStyle="1" w:styleId="F90E5ECB9FFB4F50846D7E44A4ADA3565">
    <w:name w:val="F90E5ECB9FFB4F50846D7E44A4ADA3565"/>
    <w:rsid w:val="00376D7F"/>
    <w:rPr>
      <w:rFonts w:eastAsiaTheme="minorHAnsi"/>
      <w:lang w:eastAsia="en-US"/>
    </w:rPr>
  </w:style>
  <w:style w:type="paragraph" w:customStyle="1" w:styleId="594F54744ED946D4AD4037BF747C9E665">
    <w:name w:val="594F54744ED946D4AD4037BF747C9E665"/>
    <w:rsid w:val="00376D7F"/>
    <w:rPr>
      <w:rFonts w:eastAsiaTheme="minorHAnsi"/>
      <w:lang w:eastAsia="en-US"/>
    </w:rPr>
  </w:style>
  <w:style w:type="paragraph" w:customStyle="1" w:styleId="DB9C5969F5494CBFB585E2BA2D4F89855">
    <w:name w:val="DB9C5969F5494CBFB585E2BA2D4F89855"/>
    <w:rsid w:val="00376D7F"/>
    <w:rPr>
      <w:rFonts w:eastAsiaTheme="minorHAnsi"/>
      <w:lang w:eastAsia="en-US"/>
    </w:rPr>
  </w:style>
  <w:style w:type="paragraph" w:customStyle="1" w:styleId="CAF88344E3E94B2295ADDE34D8A107165">
    <w:name w:val="CAF88344E3E94B2295ADDE34D8A107165"/>
    <w:rsid w:val="00376D7F"/>
    <w:rPr>
      <w:rFonts w:eastAsiaTheme="minorHAnsi"/>
      <w:lang w:eastAsia="en-US"/>
    </w:rPr>
  </w:style>
  <w:style w:type="paragraph" w:customStyle="1" w:styleId="1A15E30CA0C7448EA20525D654A1DF955">
    <w:name w:val="1A15E30CA0C7448EA20525D654A1DF955"/>
    <w:rsid w:val="00376D7F"/>
    <w:rPr>
      <w:rFonts w:eastAsiaTheme="minorHAnsi"/>
      <w:lang w:eastAsia="en-US"/>
    </w:rPr>
  </w:style>
  <w:style w:type="paragraph" w:customStyle="1" w:styleId="86536E8BC6424A7BB7FF88156F57803D5">
    <w:name w:val="86536E8BC6424A7BB7FF88156F57803D5"/>
    <w:rsid w:val="00376D7F"/>
    <w:rPr>
      <w:rFonts w:eastAsiaTheme="minorHAnsi"/>
      <w:lang w:eastAsia="en-US"/>
    </w:rPr>
  </w:style>
  <w:style w:type="paragraph" w:customStyle="1" w:styleId="328176D8B1CB4B73AD4711CB0D2CD05C5">
    <w:name w:val="328176D8B1CB4B73AD4711CB0D2CD05C5"/>
    <w:rsid w:val="00376D7F"/>
    <w:rPr>
      <w:rFonts w:eastAsiaTheme="minorHAnsi"/>
      <w:lang w:eastAsia="en-US"/>
    </w:rPr>
  </w:style>
  <w:style w:type="paragraph" w:customStyle="1" w:styleId="B56C6DF0A0594408B92F14182996B1C25">
    <w:name w:val="B56C6DF0A0594408B92F14182996B1C25"/>
    <w:rsid w:val="00376D7F"/>
    <w:rPr>
      <w:rFonts w:eastAsiaTheme="minorHAnsi"/>
      <w:lang w:eastAsia="en-US"/>
    </w:rPr>
  </w:style>
  <w:style w:type="paragraph" w:customStyle="1" w:styleId="1EA0928D9A91448C88E8B23D67CE39E95">
    <w:name w:val="1EA0928D9A91448C88E8B23D67CE39E95"/>
    <w:rsid w:val="00376D7F"/>
    <w:rPr>
      <w:rFonts w:eastAsiaTheme="minorHAnsi"/>
      <w:lang w:eastAsia="en-US"/>
    </w:rPr>
  </w:style>
  <w:style w:type="paragraph" w:customStyle="1" w:styleId="7AE3392691EC419280EE9E02AD14D2185">
    <w:name w:val="7AE3392691EC419280EE9E02AD14D2185"/>
    <w:rsid w:val="00376D7F"/>
    <w:rPr>
      <w:rFonts w:eastAsiaTheme="minorHAnsi"/>
      <w:lang w:eastAsia="en-US"/>
    </w:rPr>
  </w:style>
  <w:style w:type="paragraph" w:customStyle="1" w:styleId="A66D8E89558D40309953ADC791594A975">
    <w:name w:val="A66D8E89558D40309953ADC791594A975"/>
    <w:rsid w:val="00376D7F"/>
    <w:rPr>
      <w:rFonts w:eastAsiaTheme="minorHAnsi"/>
      <w:lang w:eastAsia="en-US"/>
    </w:rPr>
  </w:style>
  <w:style w:type="paragraph" w:customStyle="1" w:styleId="DEBD2F5ABC44477BBEAC41993D7FAFC235">
    <w:name w:val="DEBD2F5ABC44477BBEAC41993D7FAFC235"/>
    <w:rsid w:val="00376D7F"/>
    <w:rPr>
      <w:rFonts w:eastAsiaTheme="minorHAnsi"/>
      <w:lang w:eastAsia="en-US"/>
    </w:rPr>
  </w:style>
  <w:style w:type="paragraph" w:customStyle="1" w:styleId="EE526E202008480EA6E421832A22A48364">
    <w:name w:val="EE526E202008480EA6E421832A22A48364"/>
    <w:rsid w:val="00376D7F"/>
    <w:rPr>
      <w:rFonts w:eastAsiaTheme="minorHAnsi"/>
      <w:lang w:eastAsia="en-US"/>
    </w:rPr>
  </w:style>
  <w:style w:type="paragraph" w:customStyle="1" w:styleId="513258311DA84EEF88C824EABCFD692413">
    <w:name w:val="513258311DA84EEF88C824EABCFD692413"/>
    <w:rsid w:val="00376D7F"/>
    <w:rPr>
      <w:rFonts w:eastAsiaTheme="minorHAnsi"/>
      <w:lang w:eastAsia="en-US"/>
    </w:rPr>
  </w:style>
  <w:style w:type="paragraph" w:customStyle="1" w:styleId="423659894FAB4EA0BB3DBE95FE0EE63B22">
    <w:name w:val="423659894FAB4EA0BB3DBE95FE0EE63B22"/>
    <w:rsid w:val="00376D7F"/>
    <w:rPr>
      <w:rFonts w:eastAsiaTheme="minorHAnsi"/>
      <w:lang w:eastAsia="en-US"/>
    </w:rPr>
  </w:style>
  <w:style w:type="paragraph" w:customStyle="1" w:styleId="C1158CDFA58B428E97A730190E11574D64">
    <w:name w:val="C1158CDFA58B428E97A730190E11574D64"/>
    <w:rsid w:val="00376D7F"/>
    <w:rPr>
      <w:rFonts w:eastAsiaTheme="minorHAnsi"/>
      <w:lang w:eastAsia="en-US"/>
    </w:rPr>
  </w:style>
  <w:style w:type="paragraph" w:customStyle="1" w:styleId="A00F8EC6B8C94F6A84537E303F24273064">
    <w:name w:val="A00F8EC6B8C94F6A84537E303F24273064"/>
    <w:rsid w:val="00376D7F"/>
    <w:rPr>
      <w:rFonts w:eastAsiaTheme="minorHAnsi"/>
      <w:lang w:eastAsia="en-US"/>
    </w:rPr>
  </w:style>
  <w:style w:type="paragraph" w:customStyle="1" w:styleId="59AA97A4DF824A2D932822EA04E0118A64">
    <w:name w:val="59AA97A4DF824A2D932822EA04E0118A64"/>
    <w:rsid w:val="00376D7F"/>
    <w:rPr>
      <w:rFonts w:eastAsiaTheme="minorHAnsi"/>
      <w:lang w:eastAsia="en-US"/>
    </w:rPr>
  </w:style>
  <w:style w:type="paragraph" w:customStyle="1" w:styleId="F34392244E9C4DE78E43BDF90938C65415">
    <w:name w:val="F34392244E9C4DE78E43BDF90938C65415"/>
    <w:rsid w:val="00376D7F"/>
    <w:rPr>
      <w:rFonts w:eastAsiaTheme="minorHAnsi"/>
      <w:lang w:eastAsia="en-US"/>
    </w:rPr>
  </w:style>
  <w:style w:type="paragraph" w:customStyle="1" w:styleId="2625C59ABBEF46FFA8F8C4F779549C686">
    <w:name w:val="2625C59ABBEF46FFA8F8C4F779549C686"/>
    <w:rsid w:val="00376D7F"/>
    <w:rPr>
      <w:rFonts w:eastAsiaTheme="minorHAnsi"/>
      <w:lang w:eastAsia="en-US"/>
    </w:rPr>
  </w:style>
  <w:style w:type="paragraph" w:customStyle="1" w:styleId="F90E5ECB9FFB4F50846D7E44A4ADA3566">
    <w:name w:val="F90E5ECB9FFB4F50846D7E44A4ADA3566"/>
    <w:rsid w:val="00376D7F"/>
    <w:rPr>
      <w:rFonts w:eastAsiaTheme="minorHAnsi"/>
      <w:lang w:eastAsia="en-US"/>
    </w:rPr>
  </w:style>
  <w:style w:type="paragraph" w:customStyle="1" w:styleId="594F54744ED946D4AD4037BF747C9E666">
    <w:name w:val="594F54744ED946D4AD4037BF747C9E666"/>
    <w:rsid w:val="00376D7F"/>
    <w:rPr>
      <w:rFonts w:eastAsiaTheme="minorHAnsi"/>
      <w:lang w:eastAsia="en-US"/>
    </w:rPr>
  </w:style>
  <w:style w:type="paragraph" w:customStyle="1" w:styleId="DB9C5969F5494CBFB585E2BA2D4F89856">
    <w:name w:val="DB9C5969F5494CBFB585E2BA2D4F89856"/>
    <w:rsid w:val="00376D7F"/>
    <w:rPr>
      <w:rFonts w:eastAsiaTheme="minorHAnsi"/>
      <w:lang w:eastAsia="en-US"/>
    </w:rPr>
  </w:style>
  <w:style w:type="paragraph" w:customStyle="1" w:styleId="CAF88344E3E94B2295ADDE34D8A107166">
    <w:name w:val="CAF88344E3E94B2295ADDE34D8A107166"/>
    <w:rsid w:val="00376D7F"/>
    <w:rPr>
      <w:rFonts w:eastAsiaTheme="minorHAnsi"/>
      <w:lang w:eastAsia="en-US"/>
    </w:rPr>
  </w:style>
  <w:style w:type="paragraph" w:customStyle="1" w:styleId="1A15E30CA0C7448EA20525D654A1DF956">
    <w:name w:val="1A15E30CA0C7448EA20525D654A1DF956"/>
    <w:rsid w:val="00376D7F"/>
    <w:rPr>
      <w:rFonts w:eastAsiaTheme="minorHAnsi"/>
      <w:lang w:eastAsia="en-US"/>
    </w:rPr>
  </w:style>
  <w:style w:type="paragraph" w:customStyle="1" w:styleId="86536E8BC6424A7BB7FF88156F57803D6">
    <w:name w:val="86536E8BC6424A7BB7FF88156F57803D6"/>
    <w:rsid w:val="00376D7F"/>
    <w:rPr>
      <w:rFonts w:eastAsiaTheme="minorHAnsi"/>
      <w:lang w:eastAsia="en-US"/>
    </w:rPr>
  </w:style>
  <w:style w:type="paragraph" w:customStyle="1" w:styleId="328176D8B1CB4B73AD4711CB0D2CD05C6">
    <w:name w:val="328176D8B1CB4B73AD4711CB0D2CD05C6"/>
    <w:rsid w:val="00376D7F"/>
    <w:rPr>
      <w:rFonts w:eastAsiaTheme="minorHAnsi"/>
      <w:lang w:eastAsia="en-US"/>
    </w:rPr>
  </w:style>
  <w:style w:type="paragraph" w:customStyle="1" w:styleId="B56C6DF0A0594408B92F14182996B1C26">
    <w:name w:val="B56C6DF0A0594408B92F14182996B1C26"/>
    <w:rsid w:val="00376D7F"/>
    <w:rPr>
      <w:rFonts w:eastAsiaTheme="minorHAnsi"/>
      <w:lang w:eastAsia="en-US"/>
    </w:rPr>
  </w:style>
  <w:style w:type="paragraph" w:customStyle="1" w:styleId="1EA0928D9A91448C88E8B23D67CE39E96">
    <w:name w:val="1EA0928D9A91448C88E8B23D67CE39E96"/>
    <w:rsid w:val="00376D7F"/>
    <w:rPr>
      <w:rFonts w:eastAsiaTheme="minorHAnsi"/>
      <w:lang w:eastAsia="en-US"/>
    </w:rPr>
  </w:style>
  <w:style w:type="paragraph" w:customStyle="1" w:styleId="7AE3392691EC419280EE9E02AD14D2186">
    <w:name w:val="7AE3392691EC419280EE9E02AD14D2186"/>
    <w:rsid w:val="00376D7F"/>
    <w:rPr>
      <w:rFonts w:eastAsiaTheme="minorHAnsi"/>
      <w:lang w:eastAsia="en-US"/>
    </w:rPr>
  </w:style>
  <w:style w:type="paragraph" w:customStyle="1" w:styleId="A66D8E89558D40309953ADC791594A976">
    <w:name w:val="A66D8E89558D40309953ADC791594A976"/>
    <w:rsid w:val="00376D7F"/>
    <w:rPr>
      <w:rFonts w:eastAsiaTheme="minorHAnsi"/>
      <w:lang w:eastAsia="en-US"/>
    </w:rPr>
  </w:style>
  <w:style w:type="paragraph" w:customStyle="1" w:styleId="DEBD2F5ABC44477BBEAC41993D7FAFC236">
    <w:name w:val="DEBD2F5ABC44477BBEAC41993D7FAFC236"/>
    <w:rsid w:val="00376D7F"/>
    <w:rPr>
      <w:rFonts w:eastAsiaTheme="minorHAnsi"/>
      <w:lang w:eastAsia="en-US"/>
    </w:rPr>
  </w:style>
  <w:style w:type="paragraph" w:customStyle="1" w:styleId="EE526E202008480EA6E421832A22A48365">
    <w:name w:val="EE526E202008480EA6E421832A22A48365"/>
    <w:rsid w:val="00376D7F"/>
    <w:rPr>
      <w:rFonts w:eastAsiaTheme="minorHAnsi"/>
      <w:lang w:eastAsia="en-US"/>
    </w:rPr>
  </w:style>
  <w:style w:type="paragraph" w:customStyle="1" w:styleId="513258311DA84EEF88C824EABCFD692414">
    <w:name w:val="513258311DA84EEF88C824EABCFD692414"/>
    <w:rsid w:val="00376D7F"/>
    <w:rPr>
      <w:rFonts w:eastAsiaTheme="minorHAnsi"/>
      <w:lang w:eastAsia="en-US"/>
    </w:rPr>
  </w:style>
  <w:style w:type="paragraph" w:customStyle="1" w:styleId="423659894FAB4EA0BB3DBE95FE0EE63B23">
    <w:name w:val="423659894FAB4EA0BB3DBE95FE0EE63B23"/>
    <w:rsid w:val="00376D7F"/>
    <w:rPr>
      <w:rFonts w:eastAsiaTheme="minorHAnsi"/>
      <w:lang w:eastAsia="en-US"/>
    </w:rPr>
  </w:style>
  <w:style w:type="paragraph" w:customStyle="1" w:styleId="C1158CDFA58B428E97A730190E11574D65">
    <w:name w:val="C1158CDFA58B428E97A730190E11574D65"/>
    <w:rsid w:val="00376D7F"/>
    <w:rPr>
      <w:rFonts w:eastAsiaTheme="minorHAnsi"/>
      <w:lang w:eastAsia="en-US"/>
    </w:rPr>
  </w:style>
  <w:style w:type="paragraph" w:customStyle="1" w:styleId="A00F8EC6B8C94F6A84537E303F24273065">
    <w:name w:val="A00F8EC6B8C94F6A84537E303F24273065"/>
    <w:rsid w:val="00376D7F"/>
    <w:rPr>
      <w:rFonts w:eastAsiaTheme="minorHAnsi"/>
      <w:lang w:eastAsia="en-US"/>
    </w:rPr>
  </w:style>
  <w:style w:type="paragraph" w:customStyle="1" w:styleId="59AA97A4DF824A2D932822EA04E0118A65">
    <w:name w:val="59AA97A4DF824A2D932822EA04E0118A65"/>
    <w:rsid w:val="00376D7F"/>
    <w:rPr>
      <w:rFonts w:eastAsiaTheme="minorHAnsi"/>
      <w:lang w:eastAsia="en-US"/>
    </w:rPr>
  </w:style>
  <w:style w:type="paragraph" w:customStyle="1" w:styleId="F34392244E9C4DE78E43BDF90938C65416">
    <w:name w:val="F34392244E9C4DE78E43BDF90938C65416"/>
    <w:rsid w:val="00376D7F"/>
    <w:rPr>
      <w:rFonts w:eastAsiaTheme="minorHAnsi"/>
      <w:lang w:eastAsia="en-US"/>
    </w:rPr>
  </w:style>
  <w:style w:type="paragraph" w:customStyle="1" w:styleId="2625C59ABBEF46FFA8F8C4F779549C687">
    <w:name w:val="2625C59ABBEF46FFA8F8C4F779549C687"/>
    <w:rsid w:val="00376D7F"/>
    <w:rPr>
      <w:rFonts w:eastAsiaTheme="minorHAnsi"/>
      <w:lang w:eastAsia="en-US"/>
    </w:rPr>
  </w:style>
  <w:style w:type="paragraph" w:customStyle="1" w:styleId="F90E5ECB9FFB4F50846D7E44A4ADA3567">
    <w:name w:val="F90E5ECB9FFB4F50846D7E44A4ADA3567"/>
    <w:rsid w:val="00376D7F"/>
    <w:rPr>
      <w:rFonts w:eastAsiaTheme="minorHAnsi"/>
      <w:lang w:eastAsia="en-US"/>
    </w:rPr>
  </w:style>
  <w:style w:type="paragraph" w:customStyle="1" w:styleId="594F54744ED946D4AD4037BF747C9E667">
    <w:name w:val="594F54744ED946D4AD4037BF747C9E667"/>
    <w:rsid w:val="00376D7F"/>
    <w:rPr>
      <w:rFonts w:eastAsiaTheme="minorHAnsi"/>
      <w:lang w:eastAsia="en-US"/>
    </w:rPr>
  </w:style>
  <w:style w:type="paragraph" w:customStyle="1" w:styleId="DB9C5969F5494CBFB585E2BA2D4F89857">
    <w:name w:val="DB9C5969F5494CBFB585E2BA2D4F89857"/>
    <w:rsid w:val="00376D7F"/>
    <w:rPr>
      <w:rFonts w:eastAsiaTheme="minorHAnsi"/>
      <w:lang w:eastAsia="en-US"/>
    </w:rPr>
  </w:style>
  <w:style w:type="paragraph" w:customStyle="1" w:styleId="CAF88344E3E94B2295ADDE34D8A107167">
    <w:name w:val="CAF88344E3E94B2295ADDE34D8A107167"/>
    <w:rsid w:val="00376D7F"/>
    <w:rPr>
      <w:rFonts w:eastAsiaTheme="minorHAnsi"/>
      <w:lang w:eastAsia="en-US"/>
    </w:rPr>
  </w:style>
  <w:style w:type="paragraph" w:customStyle="1" w:styleId="1A15E30CA0C7448EA20525D654A1DF957">
    <w:name w:val="1A15E30CA0C7448EA20525D654A1DF957"/>
    <w:rsid w:val="00376D7F"/>
    <w:rPr>
      <w:rFonts w:eastAsiaTheme="minorHAnsi"/>
      <w:lang w:eastAsia="en-US"/>
    </w:rPr>
  </w:style>
  <w:style w:type="paragraph" w:customStyle="1" w:styleId="86536E8BC6424A7BB7FF88156F57803D7">
    <w:name w:val="86536E8BC6424A7BB7FF88156F57803D7"/>
    <w:rsid w:val="00376D7F"/>
    <w:rPr>
      <w:rFonts w:eastAsiaTheme="minorHAnsi"/>
      <w:lang w:eastAsia="en-US"/>
    </w:rPr>
  </w:style>
  <w:style w:type="paragraph" w:customStyle="1" w:styleId="328176D8B1CB4B73AD4711CB0D2CD05C7">
    <w:name w:val="328176D8B1CB4B73AD4711CB0D2CD05C7"/>
    <w:rsid w:val="00376D7F"/>
    <w:rPr>
      <w:rFonts w:eastAsiaTheme="minorHAnsi"/>
      <w:lang w:eastAsia="en-US"/>
    </w:rPr>
  </w:style>
  <w:style w:type="paragraph" w:customStyle="1" w:styleId="B56C6DF0A0594408B92F14182996B1C27">
    <w:name w:val="B56C6DF0A0594408B92F14182996B1C27"/>
    <w:rsid w:val="00376D7F"/>
    <w:rPr>
      <w:rFonts w:eastAsiaTheme="minorHAnsi"/>
      <w:lang w:eastAsia="en-US"/>
    </w:rPr>
  </w:style>
  <w:style w:type="paragraph" w:customStyle="1" w:styleId="1EA0928D9A91448C88E8B23D67CE39E97">
    <w:name w:val="1EA0928D9A91448C88E8B23D67CE39E97"/>
    <w:rsid w:val="00376D7F"/>
    <w:rPr>
      <w:rFonts w:eastAsiaTheme="minorHAnsi"/>
      <w:lang w:eastAsia="en-US"/>
    </w:rPr>
  </w:style>
  <w:style w:type="paragraph" w:customStyle="1" w:styleId="7AE3392691EC419280EE9E02AD14D2187">
    <w:name w:val="7AE3392691EC419280EE9E02AD14D2187"/>
    <w:rsid w:val="00376D7F"/>
    <w:rPr>
      <w:rFonts w:eastAsiaTheme="minorHAnsi"/>
      <w:lang w:eastAsia="en-US"/>
    </w:rPr>
  </w:style>
  <w:style w:type="paragraph" w:customStyle="1" w:styleId="A66D8E89558D40309953ADC791594A977">
    <w:name w:val="A66D8E89558D40309953ADC791594A977"/>
    <w:rsid w:val="00376D7F"/>
    <w:rPr>
      <w:rFonts w:eastAsiaTheme="minorHAnsi"/>
      <w:lang w:eastAsia="en-US"/>
    </w:rPr>
  </w:style>
  <w:style w:type="paragraph" w:customStyle="1" w:styleId="DEBD2F5ABC44477BBEAC41993D7FAFC237">
    <w:name w:val="DEBD2F5ABC44477BBEAC41993D7FAFC237"/>
    <w:rsid w:val="00376D7F"/>
    <w:rPr>
      <w:rFonts w:eastAsiaTheme="minorHAnsi"/>
      <w:lang w:eastAsia="en-US"/>
    </w:rPr>
  </w:style>
  <w:style w:type="paragraph" w:customStyle="1" w:styleId="EE526E202008480EA6E421832A22A48366">
    <w:name w:val="EE526E202008480EA6E421832A22A48366"/>
    <w:rsid w:val="00376D7F"/>
    <w:rPr>
      <w:rFonts w:eastAsiaTheme="minorHAnsi"/>
      <w:lang w:eastAsia="en-US"/>
    </w:rPr>
  </w:style>
  <w:style w:type="paragraph" w:customStyle="1" w:styleId="513258311DA84EEF88C824EABCFD692415">
    <w:name w:val="513258311DA84EEF88C824EABCFD692415"/>
    <w:rsid w:val="00376D7F"/>
    <w:rPr>
      <w:rFonts w:eastAsiaTheme="minorHAnsi"/>
      <w:lang w:eastAsia="en-US"/>
    </w:rPr>
  </w:style>
  <w:style w:type="paragraph" w:customStyle="1" w:styleId="423659894FAB4EA0BB3DBE95FE0EE63B24">
    <w:name w:val="423659894FAB4EA0BB3DBE95FE0EE63B24"/>
    <w:rsid w:val="00376D7F"/>
    <w:rPr>
      <w:rFonts w:eastAsiaTheme="minorHAnsi"/>
      <w:lang w:eastAsia="en-US"/>
    </w:rPr>
  </w:style>
  <w:style w:type="paragraph" w:customStyle="1" w:styleId="C1158CDFA58B428E97A730190E11574D66">
    <w:name w:val="C1158CDFA58B428E97A730190E11574D66"/>
    <w:rsid w:val="00376D7F"/>
    <w:rPr>
      <w:rFonts w:eastAsiaTheme="minorHAnsi"/>
      <w:lang w:eastAsia="en-US"/>
    </w:rPr>
  </w:style>
  <w:style w:type="paragraph" w:customStyle="1" w:styleId="A00F8EC6B8C94F6A84537E303F24273066">
    <w:name w:val="A00F8EC6B8C94F6A84537E303F24273066"/>
    <w:rsid w:val="00376D7F"/>
    <w:rPr>
      <w:rFonts w:eastAsiaTheme="minorHAnsi"/>
      <w:lang w:eastAsia="en-US"/>
    </w:rPr>
  </w:style>
  <w:style w:type="paragraph" w:customStyle="1" w:styleId="59AA97A4DF824A2D932822EA04E0118A66">
    <w:name w:val="59AA97A4DF824A2D932822EA04E0118A66"/>
    <w:rsid w:val="00376D7F"/>
    <w:rPr>
      <w:rFonts w:eastAsiaTheme="minorHAnsi"/>
      <w:lang w:eastAsia="en-US"/>
    </w:rPr>
  </w:style>
  <w:style w:type="paragraph" w:customStyle="1" w:styleId="F34392244E9C4DE78E43BDF90938C65417">
    <w:name w:val="F34392244E9C4DE78E43BDF90938C65417"/>
    <w:rsid w:val="00376D7F"/>
    <w:rPr>
      <w:rFonts w:eastAsiaTheme="minorHAnsi"/>
      <w:lang w:eastAsia="en-US"/>
    </w:rPr>
  </w:style>
  <w:style w:type="paragraph" w:customStyle="1" w:styleId="71CCCC0D4AED4F0091A87D744106960B">
    <w:name w:val="71CCCC0D4AED4F0091A87D744106960B"/>
    <w:rsid w:val="004B652A"/>
  </w:style>
  <w:style w:type="paragraph" w:customStyle="1" w:styleId="1100D03E8BF1478DBB2DACE67019D84D">
    <w:name w:val="1100D03E8BF1478DBB2DACE67019D84D"/>
    <w:rsid w:val="00BC4C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4.xml><?xml version="1.0" encoding="utf-8"?>
<ds:datastoreItem xmlns:ds="http://schemas.openxmlformats.org/officeDocument/2006/customXml" ds:itemID="{75EF4673-0FE0-4F23-950B-9EC1DE10D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de mise à jour pour cabinet - Santé.dotx</Template>
  <TotalTime>0</TotalTime>
  <Pages>4</Pages>
  <Words>2018</Words>
  <Characters>11102</Characters>
  <Application>Microsoft Office Word</Application>
  <DocSecurity>0</DocSecurity>
  <Lines>92</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Demande versement indemnité inflation</vt:lpstr>
      <vt:lpstr/>
    </vt:vector>
  </TitlesOfParts>
  <LinksUpToDate>false</LinksUpToDate>
  <CharactersWithSpaces>13094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versement indemnité inflation</dc:title>
  <dc:creator/>
  <cp:keywords>indemnité inflation</cp:keywords>
  <cp:lastModifiedBy/>
  <cp:revision>1</cp:revision>
  <dcterms:created xsi:type="dcterms:W3CDTF">2022-03-03T14:50:00Z</dcterms:created>
  <dcterms:modified xsi:type="dcterms:W3CDTF">2022-03-04T15:47:00Z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